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566d" w14:textId="a435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17 октября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Аулиекольского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48223,24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