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886" w14:textId="edb6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 октября 2025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Аулиекольского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Аулиекольского района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Аулиекольского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Аулиекольского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 Аулиекольского района утверждается постановлением акимата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кадровой службы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кадровая служба организовывает деятельность калибровочной сессии.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Аулиекольского района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 (удостоверенная с помощью электронной цифровой подписи)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Аулиекольского района</w:t>
            </w:r>
          </w:p>
        </w:tc>
      </w:tr>
    </w:tbl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 удостоверенная с помощью электронной цифровой подписи)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