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db88" w14:textId="1f6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Аулиекольского района от 8 ноября 2021 года № 176 "Об утверждении Порядка расчетов прогнозных объемов доходов и затрат бюджетов сел, поселка, сельских округов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сентября 2025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Аулиекольского района от 8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сел, поселка, сельских округов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