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77e" w14:textId="00a1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21 августа 2025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Аулиекольского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Аулиекольского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Аулиеколь"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Первомайское"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Тимофеевка"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Кушмурун"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Черниговского сельского округа"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Аманкарагайского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Казанбасского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Москалевского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Новонежинского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Сулукольского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