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fefc" w14:textId="fb9f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об аппаратах акимов сел, поселка и сельских округов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29 мая 2025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об аппарате акима города районного значения, села, поселка, сельского округа" (зарегистрирован в Реестре государственной регистрации нормативных правовых актов № 15632), акимат Аулиекольского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государственном учреждении "Аппарат акима села Аулиеколь"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государственном учреждении "Аппарат акима села Коктал"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государственном учреждении "Аппарат акима села Первомайское"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государственном учреждении "Аппарат акима села Тимофеевка"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государственном учреждении "Аппарат акима Аманкарагайского сельского округа"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государственном учреждении "Аппарат акима Диевского сельского округа"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государственном учреждении "Аппарат акима Казанбасского сельского округа"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государственном учреждении "Аппарат акима Москалевского сельского округа"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государственном учреждении "Аппарат акима Новонежинского сельского округа"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государственном учреждении "Аппарат акима Новоселовского сельского округа"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государственном учреждении "Аппарат акима Сулукольского сельского округа"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государственном учреждении "Аппарат акима Черниговского сельского округа"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государственном учреждении "Аппарат акима поселка Кушмурун"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сел, поселка и сельских округов Аулиекольского района,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обеспечить государственную регистрацию вышеуказанных Положений в органах юстиции в установленном законодательством порядке.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Аулиекольского района.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2025 года № 89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Аулиеколь"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Аулиеколь" (далее – Аппарат акима) является государственным учреждением, обеспечивающим деятельность акима села и осуществляющим иные функции, предусмотренные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а также настоящим Положением об аппарате акима.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является юридическим лицом в организационно – правовой форме государственного учреждения, в соответствии с бюджетным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акима имеет право выступать стороной гражданско-правовых отношений от имени государства, если он уполномочен на это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бюджетным и финансовым законодательством.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утверждаются акиматом Аулиекольского района Костанайской области.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наименование: Государственное учреждение "Аппарат акима села Аулиеколь".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индекс 110400, Республика Казахстан, Костанайская область, Аулиекольский район, село Аулиеколь, улица Кустанайская, 95А.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Аулиекольского района Костанайской области.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Аулиекольского района отчет об исполнении бюджета села;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села;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села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села (коммунальной собственности местного самоуправления);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Аулиекольского района;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 (коммунальной собственности местного самоуправления), и отчеты по их исполнению;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самоуправления;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предоставленные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иные права, предусмотренные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Обязанности Аппарата акима, в пределах своей компетенции: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 в сфере оказания государственных услуг;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Полномочия акима: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города районного значения, поселка, села, сельского округа;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Аулиекольского района и собранием местного сообщества снос аварийного жилья села;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возложенные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Аким может иметь заместителя акима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трудовым законодательством Республики Казахстан.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законодательством Республики Казахстан в сфере государственной службы, трудовым законодательством Республики Казахстан.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несет персональную ответственность за соблюдение антикоррупционного законодательства сотрудниками Аппарата акима, за непринятие мер по противодействию коррупции.</w:t>
      </w:r>
    </w:p>
    <w:bookmarkEnd w:id="92"/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Аппарат акима может иметь на праве оперативного управления обособленное имущество в случаях, предусмотренных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села (местного самоуправления).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97"/>
    <w:bookmarkStart w:name="z1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 упразднение Аппарата акима осуществляется в порядке, определяемом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2025 года № 89</w:t>
            </w:r>
          </w:p>
        </w:tc>
      </w:tr>
    </w:tbl>
    <w:bookmarkStart w:name="z11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Коктал"</w:t>
      </w:r>
    </w:p>
    <w:bookmarkEnd w:id="100"/>
    <w:bookmarkStart w:name="z11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Коктал" (далее – Аппарат акима) является государственным учреждением, обеспечивающим деятельность акима села и осуществляющим иные функции, предусмотренные законодательством Республики Казахстан.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а также настоящим Положением об аппарате акима.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является юридическим лицом в организационно – правовой форме государственного учреждения, в соответствии с бюджетным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 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акима имеет право выступать стороной гражданско-правовых отношений от имени государства, если он уполномочен на это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бюджетным и финансовым законодательством.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утверждаются акиматом Аулиекольского района Костанайской области.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наименование: Государственное учреждение "Аппарат акима села Коктал". 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индекс 110415, Республика Казахстан, Костанайская область, Аулиекольский район, село Коктал, улица № 1, 56.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Аулиекольского района Костанайской области.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12"/>
    <w:bookmarkStart w:name="z12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 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села;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села;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Аулиекольского района отчет об исполнении бюджета села;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села; 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села;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села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села (коммунальной собственности местного самоуправления); 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 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Аулиекольского района;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 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 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 (коммунальной собственности местного самоуправления), и отчеты по их исполнению; 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самоуправления; 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предоставленные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иные права, предусмотренные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Обязанности Аппарата акима, в пределах своей компетенции: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 в сфере оказания государственных услуг;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Казахстан.</w:t>
      </w:r>
    </w:p>
    <w:bookmarkEnd w:id="159"/>
    <w:bookmarkStart w:name="z17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Полномочия акима: 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города районного значения, поселка, села, сельского округа;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Аулиекольского района и собранием местного сообщества снос аварийного жилья села;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возложенные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обеспечивает соблюдение сотрудниками Аппарата акима норм этики государственных служащих.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несет персональную ответственность за соблюдение антикоррупционного законодательства сотрудниками Аппарата акима, за непринятие мер по противодействию коррупции.</w:t>
      </w:r>
    </w:p>
    <w:bookmarkEnd w:id="172"/>
    <w:bookmarkStart w:name="z18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Аппарат акима может иметь на праве оперативного управления обособленное имущество в случаях, предусмотренных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Аппаратом акима относится к коммунальной собственности села (местного самоуправления).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177"/>
    <w:bookmarkStart w:name="z19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Реорганизация и упразднение Аппарата акима осуществляется в порядке, определяемом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2025 года № 89</w:t>
            </w:r>
          </w:p>
        </w:tc>
      </w:tr>
    </w:tbl>
    <w:bookmarkStart w:name="z19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Первомайское"</w:t>
      </w:r>
    </w:p>
    <w:bookmarkEnd w:id="180"/>
    <w:bookmarkStart w:name="z19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Первомайское" (далее – Аппарат акима) является государственным учреждением, обеспечивающим деятельность акима села и осуществляющим иные функции, предусмотренные законодательством Республики Казахстан.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а также настоящим Положением об аппарате акима.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является юридическим лицом в организационно – правовой форме государственного учреждения, в соответствии с бюджетным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 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акима имеет право выступать стороной гражданско-правовых отношений от имени государства, если он уполномочен на это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бюджетным и финансовым законодательством.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утверждаются акиматом Аулиекольского района Костанайской области.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наименование: Государственное учреждение "Аппарат акима села Первомайское". 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индекс 110412, Республика Казахстан, Костанайская область, Аулиекольский район, село Первомайское, улица Советская, 31.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Аулиекольского района Костанайской области.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92"/>
    <w:bookmarkStart w:name="z21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 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села;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села;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Аулиекольского района отчет об исполнении бюджета села;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села; 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села;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села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села (коммунальной собственности местного самоуправления); 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 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Аулиекольского района;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 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 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 (коммунальной собственности местного самоуправления), и отчеты по их исполнению; 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самоуправления; 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предоставленные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иные права, предусмотренные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Обязанности Аппарата акима, в пределах своей компетенции: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 в сфере оказания государственных услуг;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Казахстан.</w:t>
      </w:r>
    </w:p>
    <w:bookmarkEnd w:id="239"/>
    <w:bookmarkStart w:name="z258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Полномочия акима: 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города районного значения, поселка, села, сельского округа;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Аулиекольского района и собранием местного сообщества снос аварийного жилья села;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возложенные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обеспечивает соблюдение сотрудниками Аппарата акима норм этики государственных служащих.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несет персональную ответственность за соблюдение антикоррупционного законодательства сотрудниками Аппарата акима, за непринятие мер по противодействию коррупции.</w:t>
      </w:r>
    </w:p>
    <w:bookmarkEnd w:id="252"/>
    <w:bookmarkStart w:name="z271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Аппарат акима может иметь на праве оперативного управления обособленное имущество в случаях, предусмотренных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Аппаратом акима относится к коммунальной собственности села (местного самоуправления).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257"/>
    <w:bookmarkStart w:name="z276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Реорганизация и упразднение Аппарата акима осуществляется в порядке, определяемом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2025 года № 89</w:t>
            </w:r>
          </w:p>
        </w:tc>
      </w:tr>
    </w:tbl>
    <w:bookmarkStart w:name="z28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Тимофеевка"</w:t>
      </w:r>
    </w:p>
    <w:bookmarkEnd w:id="260"/>
    <w:bookmarkStart w:name="z28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1"/>
    <w:bookmarkStart w:name="z2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Тимофеевка" (далее – Аппарат акима) является государственным учреждением, обеспечивающим деятельность акима села и осуществляющим иные функции, предусмотренные законодательством Республики Казахстан.</w:t>
      </w:r>
    </w:p>
    <w:bookmarkEnd w:id="262"/>
    <w:bookmarkStart w:name="z28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а также настоящим Положением об аппарате акима.</w:t>
      </w:r>
    </w:p>
    <w:bookmarkEnd w:id="263"/>
    <w:bookmarkStart w:name="z2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является юридическим лицом в организационно – правовой форме государственного учреждения, в соответствии с бюджетным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 </w:t>
      </w:r>
    </w:p>
    <w:bookmarkEnd w:id="264"/>
    <w:bookmarkStart w:name="z28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265"/>
    <w:bookmarkStart w:name="z28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акима имеет право выступать стороной гражданско-правовых отношений от имени государства, если он уполномочен на это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бюджетным и финансовым законодательством.</w:t>
      </w:r>
    </w:p>
    <w:bookmarkEnd w:id="266"/>
    <w:bookmarkStart w:name="z29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утверждаются акиматом Аулиекольского района Костанайской области.</w:t>
      </w:r>
    </w:p>
    <w:bookmarkEnd w:id="267"/>
    <w:bookmarkStart w:name="z29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наименование: Государственное учреждение "Аппарат акима села Тимофеевка". </w:t>
      </w:r>
    </w:p>
    <w:bookmarkEnd w:id="268"/>
    <w:bookmarkStart w:name="z29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индекс 110413, Республика Казахстан, Костанайская область, Аулиекольский район, село Тимофеевка, переулок Школьный, 6.</w:t>
      </w:r>
    </w:p>
    <w:bookmarkEnd w:id="269"/>
    <w:bookmarkStart w:name="z29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Аулиекольского района Костанайской области.</w:t>
      </w:r>
    </w:p>
    <w:bookmarkEnd w:id="270"/>
    <w:bookmarkStart w:name="z29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271"/>
    <w:bookmarkStart w:name="z29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272"/>
    <w:bookmarkStart w:name="z29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</w:t>
      </w:r>
    </w:p>
    <w:bookmarkEnd w:id="273"/>
    <w:bookmarkStart w:name="z29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74"/>
    <w:bookmarkStart w:name="z29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275"/>
    <w:bookmarkStart w:name="z29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76"/>
    <w:bookmarkStart w:name="z30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bookmarkEnd w:id="277"/>
    <w:bookmarkStart w:name="z30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 </w:t>
      </w:r>
    </w:p>
    <w:bookmarkEnd w:id="278"/>
    <w:bookmarkStart w:name="z30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</w:t>
      </w:r>
    </w:p>
    <w:bookmarkEnd w:id="279"/>
    <w:bookmarkStart w:name="z30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села;</w:t>
      </w:r>
    </w:p>
    <w:bookmarkEnd w:id="280"/>
    <w:bookmarkStart w:name="z30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села;</w:t>
      </w:r>
    </w:p>
    <w:bookmarkEnd w:id="281"/>
    <w:bookmarkStart w:name="z30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Аулиекольского района отчет об исполнении бюджета села;</w:t>
      </w:r>
    </w:p>
    <w:bookmarkEnd w:id="282"/>
    <w:bookmarkStart w:name="z30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села; </w:t>
      </w:r>
    </w:p>
    <w:bookmarkEnd w:id="283"/>
    <w:bookmarkStart w:name="z30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bookmarkEnd w:id="284"/>
    <w:bookmarkStart w:name="z30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села;</w:t>
      </w:r>
    </w:p>
    <w:bookmarkEnd w:id="285"/>
    <w:bookmarkStart w:name="z30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bookmarkEnd w:id="286"/>
    <w:bookmarkStart w:name="z31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287"/>
    <w:bookmarkStart w:name="z31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села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bookmarkEnd w:id="288"/>
    <w:bookmarkStart w:name="z31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села (коммунальной собственности местного самоуправления); </w:t>
      </w:r>
    </w:p>
    <w:bookmarkEnd w:id="289"/>
    <w:bookmarkStart w:name="z3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bookmarkEnd w:id="290"/>
    <w:bookmarkStart w:name="z3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</w:t>
      </w:r>
    </w:p>
    <w:bookmarkEnd w:id="291"/>
    <w:bookmarkStart w:name="z3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292"/>
    <w:bookmarkStart w:name="z3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bookmarkEnd w:id="293"/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294"/>
    <w:bookmarkStart w:name="z3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295"/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 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Аулиекольского района;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 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 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 (коммунальной собственности местного самоуправления), и отчеты по их исполнению; 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самоуправления; 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предоставленные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311"/>
    <w:bookmarkStart w:name="z33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312"/>
    <w:bookmarkStart w:name="z33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313"/>
    <w:bookmarkStart w:name="z33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314"/>
    <w:bookmarkStart w:name="z33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иные права, предусмотренные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315"/>
    <w:bookmarkStart w:name="z33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Обязанности Аппарата акима, в пределах своей компетенции:</w:t>
      </w:r>
    </w:p>
    <w:bookmarkEnd w:id="316"/>
    <w:bookmarkStart w:name="z34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 в сфере оказания государственных услуг;</w:t>
      </w:r>
    </w:p>
    <w:bookmarkEnd w:id="317"/>
    <w:bookmarkStart w:name="z34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села;</w:t>
      </w:r>
    </w:p>
    <w:bookmarkEnd w:id="318"/>
    <w:bookmarkStart w:name="z34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Казахстан.</w:t>
      </w:r>
    </w:p>
    <w:bookmarkEnd w:id="319"/>
    <w:bookmarkStart w:name="z343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</w:t>
      </w:r>
    </w:p>
    <w:bookmarkEnd w:id="320"/>
    <w:bookmarkStart w:name="z34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321"/>
    <w:bookmarkStart w:name="z34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Полномочия акима: </w:t>
      </w:r>
    </w:p>
    <w:bookmarkEnd w:id="322"/>
    <w:bookmarkStart w:name="z34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323"/>
    <w:bookmarkStart w:name="z34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324"/>
    <w:bookmarkStart w:name="z34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325"/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города районного значения, поселка, села, сельского округа;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Аулиекольского района и собранием местного сообщества снос аварийного жилья села;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возложенные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обеспечивает соблюдение сотрудниками Аппарата акима норм этики государственных служащих.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несет персональную ответственность за соблюдение антикоррупционного законодательства сотрудниками Аппарата акима, за непринятие мер по противодействию коррупции.</w:t>
      </w:r>
    </w:p>
    <w:bookmarkEnd w:id="332"/>
    <w:bookmarkStart w:name="z356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Аппарат акима может иметь на праве оперативного управления обособленное имущество в случаях, предусмотренных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Аппаратом акима относится к коммунальной собственности села (местного самоуправления).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337"/>
    <w:bookmarkStart w:name="z361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Реорганизация и упразднение Аппарата акима осуществляется в порядке, определяемом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3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2025 года № 89</w:t>
            </w:r>
          </w:p>
        </w:tc>
      </w:tr>
    </w:tbl>
    <w:bookmarkStart w:name="z368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Аманкарагайского сельского округа"</w:t>
      </w:r>
    </w:p>
    <w:bookmarkEnd w:id="340"/>
    <w:bookmarkStart w:name="z369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1"/>
    <w:bookmarkStart w:name="z37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Аманкарагайского сельского округа" (далее – Аппарат акима) является государственным учреждением, обеспечивающим деятельность акима сельского округа и осуществляющим иные функции, предусмотренные законодательством Республики Казахстан.</w:t>
      </w:r>
    </w:p>
    <w:bookmarkEnd w:id="342"/>
    <w:bookmarkStart w:name="z37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а также настоящим Положением об аппарате акима.</w:t>
      </w:r>
    </w:p>
    <w:bookmarkEnd w:id="343"/>
    <w:bookmarkStart w:name="z37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является юридическим лицом в организационно – правовой форме государственного учреждения, в соответствии с бюджетным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 </w:t>
      </w:r>
    </w:p>
    <w:bookmarkEnd w:id="344"/>
    <w:bookmarkStart w:name="z37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345"/>
    <w:bookmarkStart w:name="z37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акима имеет право выступать стороной гражданско-правовых отношений от имени государства, если он уполномочен на это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бюджетным и финансовым законодательством.</w:t>
      </w:r>
    </w:p>
    <w:bookmarkEnd w:id="346"/>
    <w:bookmarkStart w:name="z37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утверждаются акиматом Аулиекольского района Костанайской области.</w:t>
      </w:r>
    </w:p>
    <w:bookmarkEnd w:id="347"/>
    <w:bookmarkStart w:name="z37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Полное наименование: Государственное учреждение "Аппарат акима Аманкарагайского сельского округа". </w:t>
      </w:r>
    </w:p>
    <w:bookmarkEnd w:id="348"/>
    <w:bookmarkStart w:name="z37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индекс 110401, Республика Казахстан, Костанайская область, Аулиекольский район, село Аманкарагай, улица Ленина, 58.</w:t>
      </w:r>
    </w:p>
    <w:bookmarkEnd w:id="349"/>
    <w:bookmarkStart w:name="z37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Аулиекольского района Костанайской области.</w:t>
      </w:r>
    </w:p>
    <w:bookmarkEnd w:id="350"/>
    <w:bookmarkStart w:name="z37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351"/>
    <w:bookmarkStart w:name="z38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352"/>
    <w:bookmarkStart w:name="z381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</w:t>
      </w:r>
    </w:p>
    <w:bookmarkEnd w:id="353"/>
    <w:bookmarkStart w:name="z38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354"/>
    <w:bookmarkStart w:name="z38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355"/>
    <w:bookmarkStart w:name="z38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356"/>
    <w:bookmarkStart w:name="z38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bookmarkEnd w:id="357"/>
    <w:bookmarkStart w:name="z38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 </w:t>
      </w:r>
    </w:p>
    <w:bookmarkEnd w:id="358"/>
    <w:bookmarkStart w:name="z38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359"/>
    <w:bookmarkStart w:name="z38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 обеспечивает планирование и исполнение бюджета сельского округа;</w:t>
      </w:r>
    </w:p>
    <w:bookmarkEnd w:id="360"/>
    <w:bookmarkStart w:name="z38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Аулиекольского района отчет об исполнении бюджета сельского округа;</w:t>
      </w:r>
    </w:p>
    <w:bookmarkEnd w:id="361"/>
    <w:bookmarkStart w:name="z39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сельского округа; </w:t>
      </w:r>
    </w:p>
    <w:bookmarkEnd w:id="362"/>
    <w:bookmarkStart w:name="z39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bookmarkEnd w:id="363"/>
    <w:bookmarkStart w:name="z39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364"/>
    <w:bookmarkStart w:name="z39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bookmarkEnd w:id="365"/>
    <w:bookmarkStart w:name="z39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366"/>
    <w:bookmarkStart w:name="z39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bookmarkEnd w:id="367"/>
    <w:bookmarkStart w:name="z39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 </w:t>
      </w:r>
    </w:p>
    <w:bookmarkEnd w:id="368"/>
    <w:bookmarkStart w:name="z39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bookmarkEnd w:id="369"/>
    <w:bookmarkStart w:name="z39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370"/>
    <w:bookmarkStart w:name="z39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371"/>
    <w:bookmarkStart w:name="z40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bookmarkEnd w:id="372"/>
    <w:bookmarkStart w:name="z40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373"/>
    <w:bookmarkStart w:name="z40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374"/>
    <w:bookmarkStart w:name="z40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</w:p>
    <w:bookmarkEnd w:id="375"/>
    <w:bookmarkStart w:name="z40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 </w:t>
      </w:r>
    </w:p>
    <w:bookmarkEnd w:id="376"/>
    <w:bookmarkStart w:name="z40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377"/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Аулиекольского района;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 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 </w:t>
      </w:r>
    </w:p>
    <w:bookmarkEnd w:id="383"/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 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385"/>
    <w:bookmarkStart w:name="z41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386"/>
    <w:bookmarkStart w:name="z41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самоуправления; </w:t>
      </w:r>
    </w:p>
    <w:bookmarkEnd w:id="387"/>
    <w:bookmarkStart w:name="z41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предоставленные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388"/>
    <w:bookmarkStart w:name="z41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389"/>
    <w:bookmarkStart w:name="z41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390"/>
    <w:bookmarkStart w:name="z41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391"/>
    <w:bookmarkStart w:name="z42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392"/>
    <w:bookmarkStart w:name="z42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393"/>
    <w:bookmarkStart w:name="z42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иные права, предусмотренные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394"/>
    <w:bookmarkStart w:name="z42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Обязанности Аппарата акима, в пределах своей компетенции:</w:t>
      </w:r>
    </w:p>
    <w:bookmarkEnd w:id="395"/>
    <w:bookmarkStart w:name="z42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 в сфере оказания государственных услуг;</w:t>
      </w:r>
    </w:p>
    <w:bookmarkEnd w:id="396"/>
    <w:bookmarkStart w:name="z42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bookmarkEnd w:id="397"/>
    <w:bookmarkStart w:name="z42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Казахстан.</w:t>
      </w:r>
    </w:p>
    <w:bookmarkEnd w:id="398"/>
    <w:bookmarkStart w:name="z427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</w:t>
      </w:r>
    </w:p>
    <w:bookmarkEnd w:id="399"/>
    <w:bookmarkStart w:name="z42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400"/>
    <w:bookmarkStart w:name="z42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Полномочия акима: </w:t>
      </w:r>
    </w:p>
    <w:bookmarkEnd w:id="401"/>
    <w:bookmarkStart w:name="z43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402"/>
    <w:bookmarkStart w:name="z43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403"/>
    <w:bookmarkStart w:name="z43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404"/>
    <w:bookmarkStart w:name="z43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405"/>
    <w:bookmarkStart w:name="z43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города районного значения, поселка, села, сельского округа;</w:t>
      </w:r>
    </w:p>
    <w:bookmarkEnd w:id="406"/>
    <w:bookmarkStart w:name="z43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Аулиекольского района и собранием местного сообщества снос аварийного жилья сельского округа;</w:t>
      </w:r>
    </w:p>
    <w:bookmarkEnd w:id="407"/>
    <w:bookmarkStart w:name="z43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408"/>
    <w:bookmarkStart w:name="z43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возложенные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409"/>
    <w:bookmarkStart w:name="z43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Аким может иметь заместителя акима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трудовым законодательством Республики Казахстан.</w:t>
      </w:r>
    </w:p>
    <w:bookmarkEnd w:id="410"/>
    <w:bookmarkStart w:name="z43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законодательством Республики Казахстан в сфере государственной службы, трудовым законодательством Республики Казахстан.</w:t>
      </w:r>
    </w:p>
    <w:bookmarkEnd w:id="411"/>
    <w:bookmarkStart w:name="z44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412"/>
    <w:bookmarkStart w:name="z44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несет персональную ответственность за соблюдение антикоррупционного законодательства сотрудниками Аппарата акима, за непринятие мер по противодействию коррупции.</w:t>
      </w:r>
    </w:p>
    <w:bookmarkEnd w:id="413"/>
    <w:bookmarkStart w:name="z442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</w:t>
      </w:r>
    </w:p>
    <w:bookmarkEnd w:id="414"/>
    <w:bookmarkStart w:name="z44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Аппарат акима может иметь на праве оперативного управления обособленное имущество в случаях, предусмотренных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415"/>
    <w:bookmarkStart w:name="z44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416"/>
    <w:bookmarkStart w:name="z44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сельского округа (местного самоуправления).</w:t>
      </w:r>
    </w:p>
    <w:bookmarkEnd w:id="417"/>
    <w:bookmarkStart w:name="z44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418"/>
    <w:bookmarkStart w:name="z447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</w:t>
      </w:r>
    </w:p>
    <w:bookmarkEnd w:id="419"/>
    <w:bookmarkStart w:name="z44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 упразднение Аппарата акима осуществляется в порядке, определяемом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4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2025 года № 89</w:t>
            </w:r>
          </w:p>
        </w:tc>
      </w:tr>
    </w:tbl>
    <w:bookmarkStart w:name="z454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Диевского сельского округа"</w:t>
      </w:r>
    </w:p>
    <w:bookmarkEnd w:id="421"/>
    <w:bookmarkStart w:name="z455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2"/>
    <w:bookmarkStart w:name="z45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Диевского сельского округа" (далее – Аппарат акима) является государственным учреждением, обеспечивающим деятельность акима сельского округа и осуществляющим иные функции, предусмотренные законодательством Республики Казахстан.</w:t>
      </w:r>
    </w:p>
    <w:bookmarkEnd w:id="423"/>
    <w:bookmarkStart w:name="z45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а также настоящим Положением об аппарате акима.</w:t>
      </w:r>
    </w:p>
    <w:bookmarkEnd w:id="424"/>
    <w:bookmarkStart w:name="z45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является юридическим лицом в организационно – правовой форме государственного учреждения, в соответствии с бюджетным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 </w:t>
      </w:r>
    </w:p>
    <w:bookmarkEnd w:id="425"/>
    <w:bookmarkStart w:name="z45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426"/>
    <w:bookmarkStart w:name="z46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акима имеет право выступать стороной гражданско-правовых отношений от имени государства, если он уполномочен на это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бюджетным и финансовым законодательством.</w:t>
      </w:r>
    </w:p>
    <w:bookmarkEnd w:id="427"/>
    <w:bookmarkStart w:name="z46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утверждаются акиматом Аулиекольского района Костанайской области.</w:t>
      </w:r>
    </w:p>
    <w:bookmarkEnd w:id="428"/>
    <w:bookmarkStart w:name="z46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Полное наименование: Государственное учреждение "Аппарат акима Диевского сельского округа". </w:t>
      </w:r>
    </w:p>
    <w:bookmarkEnd w:id="429"/>
    <w:bookmarkStart w:name="z46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индекс 110403, Республика Казахстан, Костанайская область, Аулиекольский район, село Диевка, улица Ленина, 38.</w:t>
      </w:r>
    </w:p>
    <w:bookmarkEnd w:id="430"/>
    <w:bookmarkStart w:name="z46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Аулиекольского района Костанайской области.</w:t>
      </w:r>
    </w:p>
    <w:bookmarkEnd w:id="431"/>
    <w:bookmarkStart w:name="z46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432"/>
    <w:bookmarkStart w:name="z46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433"/>
    <w:bookmarkStart w:name="z467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</w:t>
      </w:r>
    </w:p>
    <w:bookmarkEnd w:id="434"/>
    <w:bookmarkStart w:name="z46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435"/>
    <w:bookmarkStart w:name="z46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436"/>
    <w:bookmarkStart w:name="z47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437"/>
    <w:bookmarkStart w:name="z47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bookmarkEnd w:id="438"/>
    <w:bookmarkStart w:name="z47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 </w:t>
      </w:r>
    </w:p>
    <w:bookmarkEnd w:id="439"/>
    <w:bookmarkStart w:name="z47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440"/>
    <w:bookmarkStart w:name="z47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 обеспечивает планирование и исполнение бюджета сельского округа;</w:t>
      </w:r>
    </w:p>
    <w:bookmarkEnd w:id="441"/>
    <w:bookmarkStart w:name="z47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Аулиекольского района отчет об исполнении бюджета сельского округа;</w:t>
      </w:r>
    </w:p>
    <w:bookmarkEnd w:id="442"/>
    <w:bookmarkStart w:name="z47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сельского округа; </w:t>
      </w:r>
    </w:p>
    <w:bookmarkEnd w:id="443"/>
    <w:bookmarkStart w:name="z47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bookmarkEnd w:id="444"/>
    <w:bookmarkStart w:name="z47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445"/>
    <w:bookmarkStart w:name="z47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bookmarkEnd w:id="446"/>
    <w:bookmarkStart w:name="z48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447"/>
    <w:bookmarkStart w:name="z48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bookmarkEnd w:id="448"/>
    <w:bookmarkStart w:name="z48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 </w:t>
      </w:r>
    </w:p>
    <w:bookmarkEnd w:id="449"/>
    <w:bookmarkStart w:name="z48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bookmarkEnd w:id="450"/>
    <w:bookmarkStart w:name="z48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451"/>
    <w:bookmarkStart w:name="z48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452"/>
    <w:bookmarkStart w:name="z48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bookmarkEnd w:id="453"/>
    <w:bookmarkStart w:name="z48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54"/>
    <w:bookmarkStart w:name="z48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55"/>
    <w:bookmarkStart w:name="z48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</w:p>
    <w:bookmarkEnd w:id="456"/>
    <w:bookmarkStart w:name="z49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 </w:t>
      </w:r>
    </w:p>
    <w:bookmarkEnd w:id="457"/>
    <w:bookmarkStart w:name="z49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458"/>
    <w:bookmarkStart w:name="z49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bookmarkEnd w:id="459"/>
    <w:bookmarkStart w:name="z49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460"/>
    <w:bookmarkStart w:name="z49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Аулиекольского района;</w:t>
      </w:r>
    </w:p>
    <w:bookmarkEnd w:id="461"/>
    <w:bookmarkStart w:name="z49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 </w:t>
      </w:r>
    </w:p>
    <w:bookmarkEnd w:id="462"/>
    <w:bookmarkStart w:name="z49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463"/>
    <w:bookmarkStart w:name="z49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 </w:t>
      </w:r>
    </w:p>
    <w:bookmarkEnd w:id="464"/>
    <w:bookmarkStart w:name="z49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 </w:t>
      </w:r>
    </w:p>
    <w:bookmarkEnd w:id="465"/>
    <w:bookmarkStart w:name="z49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466"/>
    <w:bookmarkStart w:name="z50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467"/>
    <w:bookmarkStart w:name="z50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самоуправления; </w:t>
      </w:r>
    </w:p>
    <w:bookmarkEnd w:id="468"/>
    <w:bookmarkStart w:name="z50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предоставленные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469"/>
    <w:bookmarkStart w:name="z50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470"/>
    <w:bookmarkStart w:name="z50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471"/>
    <w:bookmarkStart w:name="z50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472"/>
    <w:bookmarkStart w:name="z50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473"/>
    <w:bookmarkStart w:name="z50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474"/>
    <w:bookmarkStart w:name="z50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иные права, предусмотренные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475"/>
    <w:bookmarkStart w:name="z50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Обязанности Аппарата акима, в пределах своей компетенции:</w:t>
      </w:r>
    </w:p>
    <w:bookmarkEnd w:id="476"/>
    <w:bookmarkStart w:name="z51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 в сфере оказания государственных услуг;</w:t>
      </w:r>
    </w:p>
    <w:bookmarkEnd w:id="477"/>
    <w:bookmarkStart w:name="z51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bookmarkEnd w:id="478"/>
    <w:bookmarkStart w:name="z51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Казахстан.</w:t>
      </w:r>
    </w:p>
    <w:bookmarkEnd w:id="479"/>
    <w:bookmarkStart w:name="z513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</w:t>
      </w:r>
    </w:p>
    <w:bookmarkEnd w:id="480"/>
    <w:bookmarkStart w:name="z51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481"/>
    <w:bookmarkStart w:name="z51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Полномочия акима: </w:t>
      </w:r>
    </w:p>
    <w:bookmarkEnd w:id="482"/>
    <w:bookmarkStart w:name="z51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483"/>
    <w:bookmarkStart w:name="z51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484"/>
    <w:bookmarkStart w:name="z51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485"/>
    <w:bookmarkStart w:name="z51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486"/>
    <w:bookmarkStart w:name="z52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города районного значения, поселка, села, сельского округа;</w:t>
      </w:r>
    </w:p>
    <w:bookmarkEnd w:id="487"/>
    <w:bookmarkStart w:name="z52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Аулиекольского района и собранием местного сообщества снос аварийного жилья сельского округа;</w:t>
      </w:r>
    </w:p>
    <w:bookmarkEnd w:id="488"/>
    <w:bookmarkStart w:name="z52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489"/>
    <w:bookmarkStart w:name="z52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возложенные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490"/>
    <w:bookmarkStart w:name="z52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обеспечивает соблюдение сотрудниками Аппарата акима норм этики государственных служащих.</w:t>
      </w:r>
    </w:p>
    <w:bookmarkEnd w:id="491"/>
    <w:bookmarkStart w:name="z52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несет персональную ответственность за соблюдение антикоррупционного законодательства сотрудниками Аппарата акима, за непринятие мер по противодействию коррупции.</w:t>
      </w:r>
    </w:p>
    <w:bookmarkEnd w:id="492"/>
    <w:bookmarkStart w:name="z526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</w:t>
      </w:r>
    </w:p>
    <w:bookmarkEnd w:id="493"/>
    <w:bookmarkStart w:name="z52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Аппарат акима может иметь на праве оперативного управления обособленное имущество в случаях, предусмотренных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494"/>
    <w:bookmarkStart w:name="z52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495"/>
    <w:bookmarkStart w:name="z52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Аппаратом акима относится к коммунальной собственности сельского округа (местного самоуправления).</w:t>
      </w:r>
    </w:p>
    <w:bookmarkEnd w:id="496"/>
    <w:bookmarkStart w:name="z53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497"/>
    <w:bookmarkStart w:name="z531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</w:t>
      </w:r>
    </w:p>
    <w:bookmarkEnd w:id="498"/>
    <w:bookmarkStart w:name="z53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Реорганизация и упразднение Аппарата акима осуществляется в порядке, определяемом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4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2025 года № 89</w:t>
            </w:r>
          </w:p>
        </w:tc>
      </w:tr>
    </w:tbl>
    <w:bookmarkStart w:name="z538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Казанбасского сельского округа"</w:t>
      </w:r>
    </w:p>
    <w:bookmarkEnd w:id="500"/>
    <w:bookmarkStart w:name="z539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1"/>
    <w:bookmarkStart w:name="z54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Казанбасского сельского округа" (далее – Аппарат акима) является государственным учреждением, обеспечивающим деятельность акима сельского округа и осуществляющим иные функции, предусмотренные законодательством Республики Казахстан.</w:t>
      </w:r>
    </w:p>
    <w:bookmarkEnd w:id="502"/>
    <w:bookmarkStart w:name="z54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а также настоящим Положением об аппарате акима.</w:t>
      </w:r>
    </w:p>
    <w:bookmarkEnd w:id="503"/>
    <w:bookmarkStart w:name="z54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является юридическим лицом в организационно – правовой форме государственного учреждения, в соответствии с бюджетным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 </w:t>
      </w:r>
    </w:p>
    <w:bookmarkEnd w:id="504"/>
    <w:bookmarkStart w:name="z54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505"/>
    <w:bookmarkStart w:name="z54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акима имеет право выступать стороной гражданско-правовых отношений от имени государства, если он уполномочен на это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бюджетным и финансовым законодательством.</w:t>
      </w:r>
    </w:p>
    <w:bookmarkEnd w:id="506"/>
    <w:bookmarkStart w:name="z54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утверждаются акиматом Аулиекольского района Костанайской области.</w:t>
      </w:r>
    </w:p>
    <w:bookmarkEnd w:id="507"/>
    <w:bookmarkStart w:name="z54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Полное наименование: Государственное учреждение "Аппарат акима Казанбасского сельского округа". </w:t>
      </w:r>
    </w:p>
    <w:bookmarkEnd w:id="508"/>
    <w:bookmarkStart w:name="z54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индекс 110404, Республика Казахстан, Костанайская область, Аулиекольский район, село Октябрьское, улица Ленина, 10.</w:t>
      </w:r>
    </w:p>
    <w:bookmarkEnd w:id="509"/>
    <w:bookmarkStart w:name="z54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Аулиекольского района Костанайской области.</w:t>
      </w:r>
    </w:p>
    <w:bookmarkEnd w:id="510"/>
    <w:bookmarkStart w:name="z54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511"/>
    <w:bookmarkStart w:name="z55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512"/>
    <w:bookmarkStart w:name="z551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</w:t>
      </w:r>
    </w:p>
    <w:bookmarkEnd w:id="513"/>
    <w:bookmarkStart w:name="z55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514"/>
    <w:bookmarkStart w:name="z55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515"/>
    <w:bookmarkStart w:name="z55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516"/>
    <w:bookmarkStart w:name="z55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bookmarkEnd w:id="517"/>
    <w:bookmarkStart w:name="z55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 </w:t>
      </w:r>
    </w:p>
    <w:bookmarkEnd w:id="518"/>
    <w:bookmarkStart w:name="z55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519"/>
    <w:bookmarkStart w:name="z55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 обеспечивает планирование и исполнение бюджета сельского округа;</w:t>
      </w:r>
    </w:p>
    <w:bookmarkEnd w:id="520"/>
    <w:bookmarkStart w:name="z55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Аулиекольского района отчет об исполнении бюджета сельского округа;</w:t>
      </w:r>
    </w:p>
    <w:bookmarkEnd w:id="521"/>
    <w:bookmarkStart w:name="z56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сельского округа; </w:t>
      </w:r>
    </w:p>
    <w:bookmarkEnd w:id="522"/>
    <w:bookmarkStart w:name="z56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bookmarkEnd w:id="523"/>
    <w:bookmarkStart w:name="z56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524"/>
    <w:bookmarkStart w:name="z56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bookmarkEnd w:id="525"/>
    <w:bookmarkStart w:name="z56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526"/>
    <w:bookmarkStart w:name="z56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bookmarkEnd w:id="527"/>
    <w:bookmarkStart w:name="z56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 </w:t>
      </w:r>
    </w:p>
    <w:bookmarkEnd w:id="528"/>
    <w:bookmarkStart w:name="z56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bookmarkEnd w:id="529"/>
    <w:bookmarkStart w:name="z56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530"/>
    <w:bookmarkStart w:name="z56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531"/>
    <w:bookmarkStart w:name="z57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bookmarkEnd w:id="532"/>
    <w:bookmarkStart w:name="z57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533"/>
    <w:bookmarkStart w:name="z57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534"/>
    <w:bookmarkStart w:name="z57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</w:p>
    <w:bookmarkEnd w:id="535"/>
    <w:bookmarkStart w:name="z57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 </w:t>
      </w:r>
    </w:p>
    <w:bookmarkEnd w:id="536"/>
    <w:bookmarkStart w:name="z57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537"/>
    <w:bookmarkStart w:name="z57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bookmarkEnd w:id="538"/>
    <w:bookmarkStart w:name="z57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539"/>
    <w:bookmarkStart w:name="z57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Аулиекольского района;</w:t>
      </w:r>
    </w:p>
    <w:bookmarkEnd w:id="540"/>
    <w:bookmarkStart w:name="z57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 </w:t>
      </w:r>
    </w:p>
    <w:bookmarkEnd w:id="541"/>
    <w:bookmarkStart w:name="z58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542"/>
    <w:bookmarkStart w:name="z58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 </w:t>
      </w:r>
    </w:p>
    <w:bookmarkEnd w:id="543"/>
    <w:bookmarkStart w:name="z58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 </w:t>
      </w:r>
    </w:p>
    <w:bookmarkEnd w:id="544"/>
    <w:bookmarkStart w:name="z58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545"/>
    <w:bookmarkStart w:name="z58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546"/>
    <w:bookmarkStart w:name="z58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самоуправления; </w:t>
      </w:r>
    </w:p>
    <w:bookmarkEnd w:id="547"/>
    <w:bookmarkStart w:name="z58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предоставленные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548"/>
    <w:bookmarkStart w:name="z58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549"/>
    <w:bookmarkStart w:name="z58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550"/>
    <w:bookmarkStart w:name="z58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551"/>
    <w:bookmarkStart w:name="z59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552"/>
    <w:bookmarkStart w:name="z59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553"/>
    <w:bookmarkStart w:name="z59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иные права, предусмотренные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554"/>
    <w:bookmarkStart w:name="z59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Обязанности Аппарата акима, в пределах своей компетенции:</w:t>
      </w:r>
    </w:p>
    <w:bookmarkEnd w:id="555"/>
    <w:bookmarkStart w:name="z59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 в сфере оказания государственных услуг;</w:t>
      </w:r>
    </w:p>
    <w:bookmarkEnd w:id="556"/>
    <w:bookmarkStart w:name="z59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bookmarkEnd w:id="557"/>
    <w:bookmarkStart w:name="z59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Казахстан.</w:t>
      </w:r>
    </w:p>
    <w:bookmarkEnd w:id="558"/>
    <w:bookmarkStart w:name="z597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</w:t>
      </w:r>
    </w:p>
    <w:bookmarkEnd w:id="559"/>
    <w:bookmarkStart w:name="z59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560"/>
    <w:bookmarkStart w:name="z59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Полномочия акима: </w:t>
      </w:r>
    </w:p>
    <w:bookmarkEnd w:id="561"/>
    <w:bookmarkStart w:name="z60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562"/>
    <w:bookmarkStart w:name="z60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563"/>
    <w:bookmarkStart w:name="z60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564"/>
    <w:bookmarkStart w:name="z60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565"/>
    <w:bookmarkStart w:name="z60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города районного значения, поселка, села, сельского округа;</w:t>
      </w:r>
    </w:p>
    <w:bookmarkEnd w:id="566"/>
    <w:bookmarkStart w:name="z60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Аулиекольского района и собранием местного сообщества снос аварийного жилья сельского округа;</w:t>
      </w:r>
    </w:p>
    <w:bookmarkEnd w:id="567"/>
    <w:bookmarkStart w:name="z60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568"/>
    <w:bookmarkStart w:name="z60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возложенные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569"/>
    <w:bookmarkStart w:name="z60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обеспечивает соблюдение сотрудниками Аппарата акима норм этики государственных служащих.</w:t>
      </w:r>
    </w:p>
    <w:bookmarkEnd w:id="570"/>
    <w:bookmarkStart w:name="z60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несет персональную ответственность за соблюдение антикоррупционного законодательства сотрудниками Аппарата акима, за непринятие мер по противодействию коррупции.</w:t>
      </w:r>
    </w:p>
    <w:bookmarkEnd w:id="571"/>
    <w:bookmarkStart w:name="z610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</w:t>
      </w:r>
    </w:p>
    <w:bookmarkEnd w:id="572"/>
    <w:bookmarkStart w:name="z61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Аппарат акима может иметь на праве оперативного управления обособленное имущество в случаях, предусмотренных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573"/>
    <w:bookmarkStart w:name="z61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574"/>
    <w:bookmarkStart w:name="z61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Аппаратом акима относится к коммунальной собственности сельского округа (местного самоуправления).</w:t>
      </w:r>
    </w:p>
    <w:bookmarkEnd w:id="575"/>
    <w:bookmarkStart w:name="z61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576"/>
    <w:bookmarkStart w:name="z615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</w:t>
      </w:r>
    </w:p>
    <w:bookmarkEnd w:id="577"/>
    <w:bookmarkStart w:name="z61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Реорганизация и упразднение Аппарата акима осуществляется в порядке, определяемом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5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2025 года № 89</w:t>
            </w:r>
          </w:p>
        </w:tc>
      </w:tr>
    </w:tbl>
    <w:bookmarkStart w:name="z622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Москалевского сельского округа"</w:t>
      </w:r>
    </w:p>
    <w:bookmarkEnd w:id="579"/>
    <w:bookmarkStart w:name="z623" w:id="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0"/>
    <w:bookmarkStart w:name="z62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Москалевского сельского округа" (далее – Аппарат акима) является государственным учреждением, обеспечивающим деятельность акима сельского округа и осуществляющим иные функции, предусмотренные законодательством Республики Казахстан.</w:t>
      </w:r>
    </w:p>
    <w:bookmarkEnd w:id="581"/>
    <w:bookmarkStart w:name="z62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а также настоящим Положением об аппарате акима.</w:t>
      </w:r>
    </w:p>
    <w:bookmarkEnd w:id="582"/>
    <w:bookmarkStart w:name="z62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является юридическим лицом в организационно – правовой форме государственного учреждения, в соответствии с бюджетным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 </w:t>
      </w:r>
    </w:p>
    <w:bookmarkEnd w:id="583"/>
    <w:bookmarkStart w:name="z62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584"/>
    <w:bookmarkStart w:name="z62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акима имеет право выступать стороной гражданско-правовых отношений от имени государства, если он уполномочен на это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бюджетным и финансовым законодательством.</w:t>
      </w:r>
    </w:p>
    <w:bookmarkEnd w:id="585"/>
    <w:bookmarkStart w:name="z62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утверждаются акиматом Аулиекольского района Костанайской области.</w:t>
      </w:r>
    </w:p>
    <w:bookmarkEnd w:id="586"/>
    <w:bookmarkStart w:name="z63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наименование: Государственное учреждение "Аппарат акима Москалевского сельского округа". </w:t>
      </w:r>
    </w:p>
    <w:bookmarkEnd w:id="587"/>
    <w:bookmarkStart w:name="z63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индекс 110408, Республика Казахстан, Костанайская область, Аулиекольский район, село Москалевка, улица Наметова, 23А.</w:t>
      </w:r>
    </w:p>
    <w:bookmarkEnd w:id="588"/>
    <w:bookmarkStart w:name="z63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Аулиекольского района Костанайской области.</w:t>
      </w:r>
    </w:p>
    <w:bookmarkEnd w:id="589"/>
    <w:bookmarkStart w:name="z63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590"/>
    <w:bookmarkStart w:name="z63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591"/>
    <w:bookmarkStart w:name="z635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</w:t>
      </w:r>
    </w:p>
    <w:bookmarkEnd w:id="592"/>
    <w:bookmarkStart w:name="z63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593"/>
    <w:bookmarkStart w:name="z63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594"/>
    <w:bookmarkStart w:name="z63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595"/>
    <w:bookmarkStart w:name="z63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bookmarkEnd w:id="596"/>
    <w:bookmarkStart w:name="z64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 </w:t>
      </w:r>
    </w:p>
    <w:bookmarkEnd w:id="597"/>
    <w:bookmarkStart w:name="z64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598"/>
    <w:bookmarkStart w:name="z64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 обеспечивает планирование и исполнение бюджета сельского округа;</w:t>
      </w:r>
    </w:p>
    <w:bookmarkEnd w:id="599"/>
    <w:bookmarkStart w:name="z64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Аулиекольского района отчет об исполнении бюджета сельского округа;</w:t>
      </w:r>
    </w:p>
    <w:bookmarkEnd w:id="600"/>
    <w:bookmarkStart w:name="z64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сельского округа; </w:t>
      </w:r>
    </w:p>
    <w:bookmarkEnd w:id="601"/>
    <w:bookmarkStart w:name="z64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bookmarkEnd w:id="602"/>
    <w:bookmarkStart w:name="z64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603"/>
    <w:bookmarkStart w:name="z64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bookmarkEnd w:id="604"/>
    <w:bookmarkStart w:name="z64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605"/>
    <w:bookmarkStart w:name="z64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bookmarkEnd w:id="606"/>
    <w:bookmarkStart w:name="z65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 </w:t>
      </w:r>
    </w:p>
    <w:bookmarkEnd w:id="607"/>
    <w:bookmarkStart w:name="z65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bookmarkEnd w:id="608"/>
    <w:bookmarkStart w:name="z65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609"/>
    <w:bookmarkStart w:name="z65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610"/>
    <w:bookmarkStart w:name="z65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bookmarkEnd w:id="611"/>
    <w:bookmarkStart w:name="z65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612"/>
    <w:bookmarkStart w:name="z65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613"/>
    <w:bookmarkStart w:name="z65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</w:p>
    <w:bookmarkEnd w:id="614"/>
    <w:bookmarkStart w:name="z65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 </w:t>
      </w:r>
    </w:p>
    <w:bookmarkEnd w:id="615"/>
    <w:bookmarkStart w:name="z65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616"/>
    <w:bookmarkStart w:name="z66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bookmarkEnd w:id="617"/>
    <w:bookmarkStart w:name="z66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618"/>
    <w:bookmarkStart w:name="z66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Аулиекольского района;</w:t>
      </w:r>
    </w:p>
    <w:bookmarkEnd w:id="619"/>
    <w:bookmarkStart w:name="z66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 </w:t>
      </w:r>
    </w:p>
    <w:bookmarkEnd w:id="620"/>
    <w:bookmarkStart w:name="z66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621"/>
    <w:bookmarkStart w:name="z66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 </w:t>
      </w:r>
    </w:p>
    <w:bookmarkEnd w:id="622"/>
    <w:bookmarkStart w:name="z66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 </w:t>
      </w:r>
    </w:p>
    <w:bookmarkEnd w:id="623"/>
    <w:bookmarkStart w:name="z66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624"/>
    <w:bookmarkStart w:name="z66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625"/>
    <w:bookmarkStart w:name="z66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самоуправления; </w:t>
      </w:r>
    </w:p>
    <w:bookmarkEnd w:id="626"/>
    <w:bookmarkStart w:name="z67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предоставленные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кодексом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627"/>
    <w:bookmarkStart w:name="z67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628"/>
    <w:bookmarkStart w:name="z67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629"/>
    <w:bookmarkStart w:name="z67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630"/>
    <w:bookmarkStart w:name="z67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631"/>
    <w:bookmarkStart w:name="z67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32"/>
    <w:bookmarkStart w:name="z67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иные права, предусмотренные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633"/>
    <w:bookmarkStart w:name="z67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Обязанности Аппарата акима, в пределах своей компетенции:</w:t>
      </w:r>
    </w:p>
    <w:bookmarkEnd w:id="634"/>
    <w:bookmarkStart w:name="z67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 в сфере оказания государственных услуг;</w:t>
      </w:r>
    </w:p>
    <w:bookmarkEnd w:id="635"/>
    <w:bookmarkStart w:name="z67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bookmarkEnd w:id="636"/>
    <w:bookmarkStart w:name="z68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Казахстан.</w:t>
      </w:r>
    </w:p>
    <w:bookmarkEnd w:id="637"/>
    <w:bookmarkStart w:name="z681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</w:t>
      </w:r>
    </w:p>
    <w:bookmarkEnd w:id="638"/>
    <w:bookmarkStart w:name="z68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639"/>
    <w:bookmarkStart w:name="z68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Полномочия акима: </w:t>
      </w:r>
    </w:p>
    <w:bookmarkEnd w:id="640"/>
    <w:bookmarkStart w:name="z68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641"/>
    <w:bookmarkStart w:name="z68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642"/>
    <w:bookmarkStart w:name="z68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643"/>
    <w:bookmarkStart w:name="z68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644"/>
    <w:bookmarkStart w:name="z68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города районного значения, поселка, села, сельского округа;</w:t>
      </w:r>
    </w:p>
    <w:bookmarkEnd w:id="645"/>
    <w:bookmarkStart w:name="z68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Аулиекольского района и собранием местного сообщества снос аварийного жилья сельского округа;</w:t>
      </w:r>
    </w:p>
    <w:bookmarkEnd w:id="646"/>
    <w:bookmarkStart w:name="z69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647"/>
    <w:bookmarkStart w:name="z69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возложенные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648"/>
    <w:bookmarkStart w:name="z69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обеспечивает соблюдение сотрудниками Аппарата акима норм этики государственных служащих.</w:t>
      </w:r>
    </w:p>
    <w:bookmarkEnd w:id="649"/>
    <w:bookmarkStart w:name="z69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несет персональную ответственность за соблюдение антикоррупционного законодательства сотрудниками Аппарата акима, за непринятие мер по противодействию коррупции.</w:t>
      </w:r>
    </w:p>
    <w:bookmarkEnd w:id="650"/>
    <w:bookmarkStart w:name="z694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</w:t>
      </w:r>
    </w:p>
    <w:bookmarkEnd w:id="651"/>
    <w:bookmarkStart w:name="z69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Аппарат акима может иметь на праве оперативного управления обособленное имущество в случаях, предусмотренных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652"/>
    <w:bookmarkStart w:name="z69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653"/>
    <w:bookmarkStart w:name="z69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Аппаратом акима относится к коммунальной собственности сельского округа (местного самоуправления).</w:t>
      </w:r>
    </w:p>
    <w:bookmarkEnd w:id="654"/>
    <w:bookmarkStart w:name="z69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655"/>
    <w:bookmarkStart w:name="z699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</w:t>
      </w:r>
    </w:p>
    <w:bookmarkEnd w:id="656"/>
    <w:bookmarkStart w:name="z70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Реорганизация и упразднение Аппарата акима осуществляется в порядке, определяемом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6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2025 года № 89</w:t>
            </w:r>
          </w:p>
        </w:tc>
      </w:tr>
    </w:tbl>
    <w:bookmarkStart w:name="z706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Новонежинского сельского округа"</w:t>
      </w:r>
    </w:p>
    <w:bookmarkEnd w:id="658"/>
    <w:bookmarkStart w:name="z707" w:id="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59"/>
    <w:bookmarkStart w:name="z708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Новонежинского сельского округа" (далее – Аппарат акима) является государственным учреждением, обеспечивающим деятельность акима сельского округа и осуществляющим иные функции, предусмотренные законодательством Республики Казахстан.</w:t>
      </w:r>
    </w:p>
    <w:bookmarkEnd w:id="660"/>
    <w:bookmarkStart w:name="z709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а также настоящим Положением об аппарате акима.</w:t>
      </w:r>
    </w:p>
    <w:bookmarkEnd w:id="661"/>
    <w:bookmarkStart w:name="z71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является юридическим лицом в организационно – правовой форме государственного учреждения, в соответствии с бюджетным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 </w:t>
      </w:r>
    </w:p>
    <w:bookmarkEnd w:id="662"/>
    <w:bookmarkStart w:name="z711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663"/>
    <w:bookmarkStart w:name="z712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акима имеет право выступать стороной гражданско-правовых отношений от имени государства, если он уполномочен на это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бюджетным и финансовым законодательством.</w:t>
      </w:r>
    </w:p>
    <w:bookmarkEnd w:id="664"/>
    <w:bookmarkStart w:name="z713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утверждаются акиматом Аулиекольского района Костанайской области.</w:t>
      </w:r>
    </w:p>
    <w:bookmarkEnd w:id="665"/>
    <w:bookmarkStart w:name="z714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наименование: Государственное учреждение "Аппарат акима Новонежинского сельского округа". </w:t>
      </w:r>
    </w:p>
    <w:bookmarkEnd w:id="666"/>
    <w:bookmarkStart w:name="z715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индекс 110409, Республика Казахстан, Костанайская область, Аулиекольский район, село Новонежинка, улица Комсомольская, 5.</w:t>
      </w:r>
    </w:p>
    <w:bookmarkEnd w:id="667"/>
    <w:bookmarkStart w:name="z716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Аулиекольского района Костанайской области.</w:t>
      </w:r>
    </w:p>
    <w:bookmarkEnd w:id="668"/>
    <w:bookmarkStart w:name="z717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669"/>
    <w:bookmarkStart w:name="z718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670"/>
    <w:bookmarkStart w:name="z719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</w:t>
      </w:r>
    </w:p>
    <w:bookmarkEnd w:id="671"/>
    <w:bookmarkStart w:name="z720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672"/>
    <w:bookmarkStart w:name="z721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673"/>
    <w:bookmarkStart w:name="z722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674"/>
    <w:bookmarkStart w:name="z72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bookmarkEnd w:id="675"/>
    <w:bookmarkStart w:name="z72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 </w:t>
      </w:r>
    </w:p>
    <w:bookmarkEnd w:id="676"/>
    <w:bookmarkStart w:name="z72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677"/>
    <w:bookmarkStart w:name="z72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 обеспечивает планирование и исполнение бюджета сельского округа;</w:t>
      </w:r>
    </w:p>
    <w:bookmarkEnd w:id="678"/>
    <w:bookmarkStart w:name="z72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Аулиекольского района отчет об исполнении бюджета сельского округа;</w:t>
      </w:r>
    </w:p>
    <w:bookmarkEnd w:id="679"/>
    <w:bookmarkStart w:name="z72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сельского округа; </w:t>
      </w:r>
    </w:p>
    <w:bookmarkEnd w:id="680"/>
    <w:bookmarkStart w:name="z72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bookmarkEnd w:id="681"/>
    <w:bookmarkStart w:name="z73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682"/>
    <w:bookmarkStart w:name="z73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bookmarkEnd w:id="683"/>
    <w:bookmarkStart w:name="z73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684"/>
    <w:bookmarkStart w:name="z73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bookmarkEnd w:id="685"/>
    <w:bookmarkStart w:name="z73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 </w:t>
      </w:r>
    </w:p>
    <w:bookmarkEnd w:id="686"/>
    <w:bookmarkStart w:name="z73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bookmarkEnd w:id="687"/>
    <w:bookmarkStart w:name="z73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688"/>
    <w:bookmarkStart w:name="z73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689"/>
    <w:bookmarkStart w:name="z73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bookmarkEnd w:id="690"/>
    <w:bookmarkStart w:name="z73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691"/>
    <w:bookmarkStart w:name="z74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692"/>
    <w:bookmarkStart w:name="z74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</w:p>
    <w:bookmarkEnd w:id="693"/>
    <w:bookmarkStart w:name="z74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 </w:t>
      </w:r>
    </w:p>
    <w:bookmarkEnd w:id="694"/>
    <w:bookmarkStart w:name="z74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695"/>
    <w:bookmarkStart w:name="z74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bookmarkEnd w:id="696"/>
    <w:bookmarkStart w:name="z74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697"/>
    <w:bookmarkStart w:name="z74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Аулиекольского района;</w:t>
      </w:r>
    </w:p>
    <w:bookmarkEnd w:id="698"/>
    <w:bookmarkStart w:name="z74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 </w:t>
      </w:r>
    </w:p>
    <w:bookmarkEnd w:id="699"/>
    <w:bookmarkStart w:name="z74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700"/>
    <w:bookmarkStart w:name="z74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 </w:t>
      </w:r>
    </w:p>
    <w:bookmarkEnd w:id="701"/>
    <w:bookmarkStart w:name="z75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 </w:t>
      </w:r>
    </w:p>
    <w:bookmarkEnd w:id="702"/>
    <w:bookmarkStart w:name="z751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703"/>
    <w:bookmarkStart w:name="z752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704"/>
    <w:bookmarkStart w:name="z753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самоуправления; </w:t>
      </w:r>
    </w:p>
    <w:bookmarkEnd w:id="705"/>
    <w:bookmarkStart w:name="z754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предоставленные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706"/>
    <w:bookmarkStart w:name="z755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707"/>
    <w:bookmarkStart w:name="z756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708"/>
    <w:bookmarkStart w:name="z757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709"/>
    <w:bookmarkStart w:name="z758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710"/>
    <w:bookmarkStart w:name="z759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711"/>
    <w:bookmarkStart w:name="z760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иные права, предусмотренные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712"/>
    <w:bookmarkStart w:name="z761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Обязанности Аппарата акима, в пределах своей компетенции:</w:t>
      </w:r>
    </w:p>
    <w:bookmarkEnd w:id="713"/>
    <w:bookmarkStart w:name="z76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 в сфере оказания государственных услуг;</w:t>
      </w:r>
    </w:p>
    <w:bookmarkEnd w:id="714"/>
    <w:bookmarkStart w:name="z76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bookmarkEnd w:id="715"/>
    <w:bookmarkStart w:name="z76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Казахстан.</w:t>
      </w:r>
    </w:p>
    <w:bookmarkEnd w:id="716"/>
    <w:bookmarkStart w:name="z765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</w:t>
      </w:r>
    </w:p>
    <w:bookmarkEnd w:id="717"/>
    <w:bookmarkStart w:name="z766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718"/>
    <w:bookmarkStart w:name="z767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Полномочия акима: </w:t>
      </w:r>
    </w:p>
    <w:bookmarkEnd w:id="719"/>
    <w:bookmarkStart w:name="z768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720"/>
    <w:bookmarkStart w:name="z769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721"/>
    <w:bookmarkStart w:name="z770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722"/>
    <w:bookmarkStart w:name="z771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723"/>
    <w:bookmarkStart w:name="z772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города районного значения, поселка, села, сельского округа;</w:t>
      </w:r>
    </w:p>
    <w:bookmarkEnd w:id="724"/>
    <w:bookmarkStart w:name="z773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Аулиекольского района и собранием местного сообщества снос аварийного жилья сельского округа;</w:t>
      </w:r>
    </w:p>
    <w:bookmarkEnd w:id="725"/>
    <w:bookmarkStart w:name="z774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726"/>
    <w:bookmarkStart w:name="z775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возложенные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Кодексом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727"/>
    <w:bookmarkStart w:name="z776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обеспечивает соблюдение сотрудниками Аппарата акима норм этики государственных служащих.</w:t>
      </w:r>
    </w:p>
    <w:bookmarkEnd w:id="728"/>
    <w:bookmarkStart w:name="z777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несет персональную ответственность за соблюдение антикоррупционного законодательства сотрудниками Аппарата акима, за непринятие мер по противодействию коррупции.</w:t>
      </w:r>
    </w:p>
    <w:bookmarkEnd w:id="729"/>
    <w:bookmarkStart w:name="z778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</w:t>
      </w:r>
    </w:p>
    <w:bookmarkEnd w:id="730"/>
    <w:bookmarkStart w:name="z779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Аппарат акима может иметь на праве оперативного управления обособленное имущество в случаях, предусмотренных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731"/>
    <w:bookmarkStart w:name="z780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732"/>
    <w:bookmarkStart w:name="z781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Аппаратом акима относится к коммунальной собственности сельского округа (местного самоуправления).</w:t>
      </w:r>
    </w:p>
    <w:bookmarkEnd w:id="733"/>
    <w:bookmarkStart w:name="z782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734"/>
    <w:bookmarkStart w:name="z783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</w:t>
      </w:r>
    </w:p>
    <w:bookmarkEnd w:id="735"/>
    <w:bookmarkStart w:name="z784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Реорганизация и упразднение Аппарата акима осуществляется в порядке, определяемом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7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2025 года № 89</w:t>
            </w:r>
          </w:p>
        </w:tc>
      </w:tr>
    </w:tbl>
    <w:bookmarkStart w:name="z790" w:id="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Новоселовского сельского округа"</w:t>
      </w:r>
    </w:p>
    <w:bookmarkEnd w:id="737"/>
    <w:bookmarkStart w:name="z791" w:id="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38"/>
    <w:bookmarkStart w:name="z792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Новоселовского сельского округа" (далее – Аппарат акима) является государственным учреждением, обеспечивающим деятельность акима сельского округа и осуществляющим иные функции, предусмотренные законодательством Республики Казахстан.</w:t>
      </w:r>
    </w:p>
    <w:bookmarkEnd w:id="739"/>
    <w:bookmarkStart w:name="z793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а также настоящим Положением об аппарате акима.</w:t>
      </w:r>
    </w:p>
    <w:bookmarkEnd w:id="740"/>
    <w:bookmarkStart w:name="z794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является юридическим лицом в организационно – правовой форме государственного учреждения, в соответствии с бюджетным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 </w:t>
      </w:r>
    </w:p>
    <w:bookmarkEnd w:id="741"/>
    <w:bookmarkStart w:name="z795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742"/>
    <w:bookmarkStart w:name="z796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акима имеет право выступать стороной гражданско-правовых отношений от имени государства, если он уполномочен на это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бюджетным и финансовым законодательством.</w:t>
      </w:r>
    </w:p>
    <w:bookmarkEnd w:id="743"/>
    <w:bookmarkStart w:name="z797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утверждаются акиматом Аулиекольского района Костанайской области.</w:t>
      </w:r>
    </w:p>
    <w:bookmarkEnd w:id="744"/>
    <w:bookmarkStart w:name="z798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наименование: Государственное учреждение "Аппарат акима Новоселовского сельского округа". </w:t>
      </w:r>
    </w:p>
    <w:bookmarkEnd w:id="745"/>
    <w:bookmarkStart w:name="z799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индекс 110410, Республика Казахстан, Костанайская область, Аулиекольский район, село Аулиеколь, улица Целинная, 7.</w:t>
      </w:r>
    </w:p>
    <w:bookmarkEnd w:id="746"/>
    <w:bookmarkStart w:name="z800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Аулиекольского района Костанайской области.</w:t>
      </w:r>
    </w:p>
    <w:bookmarkEnd w:id="747"/>
    <w:bookmarkStart w:name="z801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748"/>
    <w:bookmarkStart w:name="z802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749"/>
    <w:bookmarkStart w:name="z803" w:id="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</w:t>
      </w:r>
    </w:p>
    <w:bookmarkEnd w:id="750"/>
    <w:bookmarkStart w:name="z804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751"/>
    <w:bookmarkStart w:name="z805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752"/>
    <w:bookmarkStart w:name="z806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753"/>
    <w:bookmarkStart w:name="z807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bookmarkEnd w:id="754"/>
    <w:bookmarkStart w:name="z808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 </w:t>
      </w:r>
    </w:p>
    <w:bookmarkEnd w:id="755"/>
    <w:bookmarkStart w:name="z809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756"/>
    <w:bookmarkStart w:name="z81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 обеспечивает планирование и исполнение бюджета сельского округа;</w:t>
      </w:r>
    </w:p>
    <w:bookmarkEnd w:id="757"/>
    <w:bookmarkStart w:name="z81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Аулиекольского района отчет об исполнении бюджета сельского округа;</w:t>
      </w:r>
    </w:p>
    <w:bookmarkEnd w:id="758"/>
    <w:bookmarkStart w:name="z81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сельского округа; </w:t>
      </w:r>
    </w:p>
    <w:bookmarkEnd w:id="759"/>
    <w:bookmarkStart w:name="z81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bookmarkEnd w:id="760"/>
    <w:bookmarkStart w:name="z81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761"/>
    <w:bookmarkStart w:name="z81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bookmarkEnd w:id="762"/>
    <w:bookmarkStart w:name="z81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763"/>
    <w:bookmarkStart w:name="z81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bookmarkEnd w:id="764"/>
    <w:bookmarkStart w:name="z81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 </w:t>
      </w:r>
    </w:p>
    <w:bookmarkEnd w:id="765"/>
    <w:bookmarkStart w:name="z81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bookmarkEnd w:id="766"/>
    <w:bookmarkStart w:name="z82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767"/>
    <w:bookmarkStart w:name="z82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768"/>
    <w:bookmarkStart w:name="z82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bookmarkEnd w:id="769"/>
    <w:bookmarkStart w:name="z82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770"/>
    <w:bookmarkStart w:name="z82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771"/>
    <w:bookmarkStart w:name="z82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</w:p>
    <w:bookmarkEnd w:id="772"/>
    <w:bookmarkStart w:name="z82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 </w:t>
      </w:r>
    </w:p>
    <w:bookmarkEnd w:id="773"/>
    <w:bookmarkStart w:name="z82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774"/>
    <w:bookmarkStart w:name="z828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bookmarkEnd w:id="775"/>
    <w:bookmarkStart w:name="z829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776"/>
    <w:bookmarkStart w:name="z83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Аулиекольского района;</w:t>
      </w:r>
    </w:p>
    <w:bookmarkEnd w:id="777"/>
    <w:bookmarkStart w:name="z83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 </w:t>
      </w:r>
    </w:p>
    <w:bookmarkEnd w:id="778"/>
    <w:bookmarkStart w:name="z83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779"/>
    <w:bookmarkStart w:name="z83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 </w:t>
      </w:r>
    </w:p>
    <w:bookmarkEnd w:id="780"/>
    <w:bookmarkStart w:name="z83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 </w:t>
      </w:r>
    </w:p>
    <w:bookmarkEnd w:id="781"/>
    <w:bookmarkStart w:name="z83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782"/>
    <w:bookmarkStart w:name="z836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783"/>
    <w:bookmarkStart w:name="z83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самоуправления; </w:t>
      </w:r>
    </w:p>
    <w:bookmarkEnd w:id="784"/>
    <w:bookmarkStart w:name="z83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предоставленные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785"/>
    <w:bookmarkStart w:name="z83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786"/>
    <w:bookmarkStart w:name="z84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787"/>
    <w:bookmarkStart w:name="z84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788"/>
    <w:bookmarkStart w:name="z84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789"/>
    <w:bookmarkStart w:name="z84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790"/>
    <w:bookmarkStart w:name="z84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иные права, предусмотренные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791"/>
    <w:bookmarkStart w:name="z84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Обязанности Аппарата акима, в пределах своей компетенции:</w:t>
      </w:r>
    </w:p>
    <w:bookmarkEnd w:id="792"/>
    <w:bookmarkStart w:name="z84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 в сфере оказания государственных услуг;</w:t>
      </w:r>
    </w:p>
    <w:bookmarkEnd w:id="793"/>
    <w:bookmarkStart w:name="z84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bookmarkEnd w:id="794"/>
    <w:bookmarkStart w:name="z84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Казахстан.</w:t>
      </w:r>
    </w:p>
    <w:bookmarkEnd w:id="795"/>
    <w:bookmarkStart w:name="z849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</w:t>
      </w:r>
    </w:p>
    <w:bookmarkEnd w:id="796"/>
    <w:bookmarkStart w:name="z85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797"/>
    <w:bookmarkStart w:name="z85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Полномочия акима: </w:t>
      </w:r>
    </w:p>
    <w:bookmarkEnd w:id="798"/>
    <w:bookmarkStart w:name="z85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799"/>
    <w:bookmarkStart w:name="z85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800"/>
    <w:bookmarkStart w:name="z854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801"/>
    <w:bookmarkStart w:name="z855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802"/>
    <w:bookmarkStart w:name="z85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города районного значения, поселка, села, сельского округа;</w:t>
      </w:r>
    </w:p>
    <w:bookmarkEnd w:id="803"/>
    <w:bookmarkStart w:name="z857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Аулиекольского района и собранием местного сообщества снос аварийного жилья сельского округа;</w:t>
      </w:r>
    </w:p>
    <w:bookmarkEnd w:id="804"/>
    <w:bookmarkStart w:name="z85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805"/>
    <w:bookmarkStart w:name="z859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возложенные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806"/>
    <w:bookmarkStart w:name="z860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обеспечивает соблюдение сотрудниками Аппарата акима норм этики государственных служащих.</w:t>
      </w:r>
    </w:p>
    <w:bookmarkEnd w:id="807"/>
    <w:bookmarkStart w:name="z86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несет персональную ответственность за соблюдение антикоррупционного законодательства сотрудниками Аппарата акима, за непринятие мер по противодействию коррупции.</w:t>
      </w:r>
    </w:p>
    <w:bookmarkEnd w:id="808"/>
    <w:bookmarkStart w:name="z862" w:id="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</w:t>
      </w:r>
    </w:p>
    <w:bookmarkEnd w:id="809"/>
    <w:bookmarkStart w:name="z86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Аппарат акима может иметь на праве оперативного управления обособленное имущество в случаях, предусмотренных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810"/>
    <w:bookmarkStart w:name="z864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811"/>
    <w:bookmarkStart w:name="z865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Аппаратом акима относится к коммунальной собственности сельского округа (местного самоуправления).</w:t>
      </w:r>
    </w:p>
    <w:bookmarkEnd w:id="812"/>
    <w:bookmarkStart w:name="z866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813"/>
    <w:bookmarkStart w:name="z867" w:id="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</w:t>
      </w:r>
    </w:p>
    <w:bookmarkEnd w:id="814"/>
    <w:bookmarkStart w:name="z868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Реорганизация и упразднение Аппарата акима осуществляется в порядке, определяемом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8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2025 года № 89</w:t>
            </w:r>
          </w:p>
        </w:tc>
      </w:tr>
    </w:tbl>
    <w:bookmarkStart w:name="z874" w:id="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Сулукольского сельского округа"</w:t>
      </w:r>
    </w:p>
    <w:bookmarkEnd w:id="816"/>
    <w:bookmarkStart w:name="z875" w:id="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17"/>
    <w:bookmarkStart w:name="z876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Сулукольского сельского округа" (далее – Аппарат акима) является государственным учреждением, обеспечивающим деятельность акима сельского округа и осуществляющим иные функции, предусмотренные законодательством Республики Казахстан.</w:t>
      </w:r>
    </w:p>
    <w:bookmarkEnd w:id="818"/>
    <w:bookmarkStart w:name="z877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а также настоящим Положением об аппарате акима.</w:t>
      </w:r>
    </w:p>
    <w:bookmarkEnd w:id="819"/>
    <w:bookmarkStart w:name="z878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является юридическим лицом в организационно – правовой форме государственного учреждения, в соответствии с бюджетным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 </w:t>
      </w:r>
    </w:p>
    <w:bookmarkEnd w:id="820"/>
    <w:bookmarkStart w:name="z879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821"/>
    <w:bookmarkStart w:name="z880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акима имеет право выступать стороной гражданско-правовых отношений от имени государства, если он уполномочен на это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бюджетным и финансовым законодательством.</w:t>
      </w:r>
    </w:p>
    <w:bookmarkEnd w:id="822"/>
    <w:bookmarkStart w:name="z881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утверждаются акиматом Аулиекольского района Костанайской области.</w:t>
      </w:r>
    </w:p>
    <w:bookmarkEnd w:id="823"/>
    <w:bookmarkStart w:name="z882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наименование: Государственное учреждение "Аппарат акима Сулукольского сельского округа". </w:t>
      </w:r>
    </w:p>
    <w:bookmarkEnd w:id="824"/>
    <w:bookmarkStart w:name="z883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индекс 110415, Республика Казахстан, Костанайская область, Аулиекольский район, село Юльевка, улица 1 Мая, 2.</w:t>
      </w:r>
    </w:p>
    <w:bookmarkEnd w:id="825"/>
    <w:bookmarkStart w:name="z884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Аулиекольского района Костанайской области.</w:t>
      </w:r>
    </w:p>
    <w:bookmarkEnd w:id="826"/>
    <w:bookmarkStart w:name="z885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827"/>
    <w:bookmarkStart w:name="z886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828"/>
    <w:bookmarkStart w:name="z887" w:id="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</w:t>
      </w:r>
    </w:p>
    <w:bookmarkEnd w:id="829"/>
    <w:bookmarkStart w:name="z888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830"/>
    <w:bookmarkStart w:name="z889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831"/>
    <w:bookmarkStart w:name="z890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832"/>
    <w:bookmarkStart w:name="z891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bookmarkEnd w:id="833"/>
    <w:bookmarkStart w:name="z892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 </w:t>
      </w:r>
    </w:p>
    <w:bookmarkEnd w:id="834"/>
    <w:bookmarkStart w:name="z893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835"/>
    <w:bookmarkStart w:name="z894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 обеспечивает планирование и исполнение бюджета сельского округа;</w:t>
      </w:r>
    </w:p>
    <w:bookmarkEnd w:id="836"/>
    <w:bookmarkStart w:name="z895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Аулиекольского района отчет об исполнении бюджета сельского округа;</w:t>
      </w:r>
    </w:p>
    <w:bookmarkEnd w:id="837"/>
    <w:bookmarkStart w:name="z896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сельского округа; </w:t>
      </w:r>
    </w:p>
    <w:bookmarkEnd w:id="838"/>
    <w:bookmarkStart w:name="z897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bookmarkEnd w:id="839"/>
    <w:bookmarkStart w:name="z898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840"/>
    <w:bookmarkStart w:name="z899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bookmarkEnd w:id="841"/>
    <w:bookmarkStart w:name="z900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842"/>
    <w:bookmarkStart w:name="z901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bookmarkEnd w:id="843"/>
    <w:bookmarkStart w:name="z902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 </w:t>
      </w:r>
    </w:p>
    <w:bookmarkEnd w:id="844"/>
    <w:bookmarkStart w:name="z903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bookmarkEnd w:id="845"/>
    <w:bookmarkStart w:name="z904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846"/>
    <w:bookmarkStart w:name="z905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847"/>
    <w:bookmarkStart w:name="z906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bookmarkEnd w:id="848"/>
    <w:bookmarkStart w:name="z907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849"/>
    <w:bookmarkStart w:name="z908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850"/>
    <w:bookmarkStart w:name="z909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</w:p>
    <w:bookmarkEnd w:id="851"/>
    <w:bookmarkStart w:name="z910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 </w:t>
      </w:r>
    </w:p>
    <w:bookmarkEnd w:id="852"/>
    <w:bookmarkStart w:name="z911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853"/>
    <w:bookmarkStart w:name="z912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bookmarkEnd w:id="854"/>
    <w:bookmarkStart w:name="z913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855"/>
    <w:bookmarkStart w:name="z914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Аулиекольского района;</w:t>
      </w:r>
    </w:p>
    <w:bookmarkEnd w:id="856"/>
    <w:bookmarkStart w:name="z915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 </w:t>
      </w:r>
    </w:p>
    <w:bookmarkEnd w:id="857"/>
    <w:bookmarkStart w:name="z916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858"/>
    <w:bookmarkStart w:name="z917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 </w:t>
      </w:r>
    </w:p>
    <w:bookmarkEnd w:id="859"/>
    <w:bookmarkStart w:name="z918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 </w:t>
      </w:r>
    </w:p>
    <w:bookmarkEnd w:id="860"/>
    <w:bookmarkStart w:name="z919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861"/>
    <w:bookmarkStart w:name="z920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862"/>
    <w:bookmarkStart w:name="z921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самоуправления; </w:t>
      </w:r>
    </w:p>
    <w:bookmarkEnd w:id="863"/>
    <w:bookmarkStart w:name="z922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предоставленные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864"/>
    <w:bookmarkStart w:name="z923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865"/>
    <w:bookmarkStart w:name="z924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866"/>
    <w:bookmarkStart w:name="z925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867"/>
    <w:bookmarkStart w:name="z926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868"/>
    <w:bookmarkStart w:name="z927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869"/>
    <w:bookmarkStart w:name="z928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иные права, предусмотренные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870"/>
    <w:bookmarkStart w:name="z929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Обязанности Аппарата акима, в пределах своей компетенции:</w:t>
      </w:r>
    </w:p>
    <w:bookmarkEnd w:id="871"/>
    <w:bookmarkStart w:name="z930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 в сфере оказания государственных услуг;</w:t>
      </w:r>
    </w:p>
    <w:bookmarkEnd w:id="872"/>
    <w:bookmarkStart w:name="z931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bookmarkEnd w:id="873"/>
    <w:bookmarkStart w:name="z932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Казахстан.</w:t>
      </w:r>
    </w:p>
    <w:bookmarkEnd w:id="874"/>
    <w:bookmarkStart w:name="z933" w:id="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</w:t>
      </w:r>
    </w:p>
    <w:bookmarkEnd w:id="875"/>
    <w:bookmarkStart w:name="z934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876"/>
    <w:bookmarkStart w:name="z935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Полномочия акима: </w:t>
      </w:r>
    </w:p>
    <w:bookmarkEnd w:id="877"/>
    <w:bookmarkStart w:name="z936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878"/>
    <w:bookmarkStart w:name="z937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879"/>
    <w:bookmarkStart w:name="z938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880"/>
    <w:bookmarkStart w:name="z939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881"/>
    <w:bookmarkStart w:name="z940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города районного значения, поселка, села, сельского округа;</w:t>
      </w:r>
    </w:p>
    <w:bookmarkEnd w:id="882"/>
    <w:bookmarkStart w:name="z941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Аулиекольского района и собранием местного сообщества снос аварийного жилья сельского округа;</w:t>
      </w:r>
    </w:p>
    <w:bookmarkEnd w:id="883"/>
    <w:bookmarkStart w:name="z942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884"/>
    <w:bookmarkStart w:name="z943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возложенные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885"/>
    <w:bookmarkStart w:name="z944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обеспечивает соблюдение сотрудниками Аппарата акима норм этики государственных служащих.</w:t>
      </w:r>
    </w:p>
    <w:bookmarkEnd w:id="886"/>
    <w:bookmarkStart w:name="z945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несет персональную ответственность за соблюдение антикоррупционного законодательства сотрудниками Аппарата акима, за непринятие мер по противодействию коррупции.</w:t>
      </w:r>
    </w:p>
    <w:bookmarkEnd w:id="887"/>
    <w:bookmarkStart w:name="z946" w:id="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</w:t>
      </w:r>
    </w:p>
    <w:bookmarkEnd w:id="888"/>
    <w:bookmarkStart w:name="z947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Аппарат акима может иметь на праве оперативного управления обособленное имущество в случаях, предусмотренных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889"/>
    <w:bookmarkStart w:name="z948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890"/>
    <w:bookmarkStart w:name="z949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Аппаратом акима относится к коммунальной собственности сельского округа (местного самоуправления).</w:t>
      </w:r>
    </w:p>
    <w:bookmarkEnd w:id="891"/>
    <w:bookmarkStart w:name="z950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892"/>
    <w:bookmarkStart w:name="z951" w:id="8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</w:t>
      </w:r>
    </w:p>
    <w:bookmarkEnd w:id="893"/>
    <w:bookmarkStart w:name="z952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Реорганизация и упразднение Аппарата акима осуществляется в порядке, определяемом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8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2025 года № 89</w:t>
            </w:r>
          </w:p>
        </w:tc>
      </w:tr>
    </w:tbl>
    <w:bookmarkStart w:name="z958" w:id="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Черниговского сельского округа"</w:t>
      </w:r>
    </w:p>
    <w:bookmarkEnd w:id="895"/>
    <w:bookmarkStart w:name="z959" w:id="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96"/>
    <w:bookmarkStart w:name="z960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Черниговского сельского округа" (далее – Аппарат акима) является государственным учреждением, обеспечивающим деятельность акима сельского округа и осуществляющим иные функции, предусмотренные законодательством Республики Казахстан.</w:t>
      </w:r>
    </w:p>
    <w:bookmarkEnd w:id="897"/>
    <w:bookmarkStart w:name="z961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а также настоящим Положением об аппарате акима.</w:t>
      </w:r>
    </w:p>
    <w:bookmarkEnd w:id="898"/>
    <w:bookmarkStart w:name="z962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является юридическим лицом в организационно – правовой форме государственного учреждения, в соответствии с бюджетным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 </w:t>
      </w:r>
    </w:p>
    <w:bookmarkEnd w:id="899"/>
    <w:bookmarkStart w:name="z963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900"/>
    <w:bookmarkStart w:name="z964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акима имеет право выступать стороной гражданско-правовых отношений от имени государства, если он уполномочен на это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бюджетным и финансовым законодательством.</w:t>
      </w:r>
    </w:p>
    <w:bookmarkEnd w:id="901"/>
    <w:bookmarkStart w:name="z965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утверждаются акиматом Аулиекольского района Костанайской области.</w:t>
      </w:r>
    </w:p>
    <w:bookmarkEnd w:id="902"/>
    <w:bookmarkStart w:name="z966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наименование: Государственное учреждение "Аппарат акима Черниговского сельского округа". </w:t>
      </w:r>
    </w:p>
    <w:bookmarkEnd w:id="903"/>
    <w:bookmarkStart w:name="z967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индекс 110414, Республика Казахстан, Костанайская область, Аулиекольский район, село Черниговка, улица Ленина, 29.</w:t>
      </w:r>
    </w:p>
    <w:bookmarkEnd w:id="904"/>
    <w:bookmarkStart w:name="z968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Аулиекольского района Костанайской области.</w:t>
      </w:r>
    </w:p>
    <w:bookmarkEnd w:id="905"/>
    <w:bookmarkStart w:name="z969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906"/>
    <w:bookmarkStart w:name="z970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907"/>
    <w:bookmarkStart w:name="z971" w:id="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</w:t>
      </w:r>
    </w:p>
    <w:bookmarkEnd w:id="908"/>
    <w:bookmarkStart w:name="z972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909"/>
    <w:bookmarkStart w:name="z973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910"/>
    <w:bookmarkStart w:name="z974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911"/>
    <w:bookmarkStart w:name="z975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bookmarkEnd w:id="912"/>
    <w:bookmarkStart w:name="z976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 </w:t>
      </w:r>
    </w:p>
    <w:bookmarkEnd w:id="913"/>
    <w:bookmarkStart w:name="z977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914"/>
    <w:bookmarkStart w:name="z978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 обеспечивает планирование и исполнение бюджета сельского округа;</w:t>
      </w:r>
    </w:p>
    <w:bookmarkEnd w:id="915"/>
    <w:bookmarkStart w:name="z979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Аулиекольского района отчет об исполнении бюджета сельского округа;</w:t>
      </w:r>
    </w:p>
    <w:bookmarkEnd w:id="916"/>
    <w:bookmarkStart w:name="z980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сельского округа; </w:t>
      </w:r>
    </w:p>
    <w:bookmarkEnd w:id="917"/>
    <w:bookmarkStart w:name="z981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bookmarkEnd w:id="918"/>
    <w:bookmarkStart w:name="z982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919"/>
    <w:bookmarkStart w:name="z983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bookmarkEnd w:id="920"/>
    <w:bookmarkStart w:name="z984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921"/>
    <w:bookmarkStart w:name="z985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bookmarkEnd w:id="922"/>
    <w:bookmarkStart w:name="z986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 </w:t>
      </w:r>
    </w:p>
    <w:bookmarkEnd w:id="923"/>
    <w:bookmarkStart w:name="z987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bookmarkEnd w:id="924"/>
    <w:bookmarkStart w:name="z988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925"/>
    <w:bookmarkStart w:name="z989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926"/>
    <w:bookmarkStart w:name="z990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bookmarkEnd w:id="927"/>
    <w:bookmarkStart w:name="z991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928"/>
    <w:bookmarkStart w:name="z992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929"/>
    <w:bookmarkStart w:name="z993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</w:p>
    <w:bookmarkEnd w:id="930"/>
    <w:bookmarkStart w:name="z994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 </w:t>
      </w:r>
    </w:p>
    <w:bookmarkEnd w:id="931"/>
    <w:bookmarkStart w:name="z995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932"/>
    <w:bookmarkStart w:name="z99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bookmarkEnd w:id="933"/>
    <w:bookmarkStart w:name="z997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934"/>
    <w:bookmarkStart w:name="z998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Аулиекольского района;</w:t>
      </w:r>
    </w:p>
    <w:bookmarkEnd w:id="935"/>
    <w:bookmarkStart w:name="z999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 </w:t>
      </w:r>
    </w:p>
    <w:bookmarkEnd w:id="936"/>
    <w:bookmarkStart w:name="z1000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937"/>
    <w:bookmarkStart w:name="z1001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 </w:t>
      </w:r>
    </w:p>
    <w:bookmarkEnd w:id="938"/>
    <w:bookmarkStart w:name="z1002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 </w:t>
      </w:r>
    </w:p>
    <w:bookmarkEnd w:id="939"/>
    <w:bookmarkStart w:name="z1003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940"/>
    <w:bookmarkStart w:name="z1004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941"/>
    <w:bookmarkStart w:name="z1005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самоуправления; </w:t>
      </w:r>
    </w:p>
    <w:bookmarkEnd w:id="942"/>
    <w:bookmarkStart w:name="z1006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предоставленные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943"/>
    <w:bookmarkStart w:name="z1007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944"/>
    <w:bookmarkStart w:name="z1008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945"/>
    <w:bookmarkStart w:name="z1009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946"/>
    <w:bookmarkStart w:name="z1010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947"/>
    <w:bookmarkStart w:name="z1011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948"/>
    <w:bookmarkStart w:name="z1012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иные права, предусмотренные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949"/>
    <w:bookmarkStart w:name="z1013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Обязанности Аппарата акима, в пределах своей компетенции:</w:t>
      </w:r>
    </w:p>
    <w:bookmarkEnd w:id="950"/>
    <w:bookmarkStart w:name="z1014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 в сфере оказания государственных услуг;</w:t>
      </w:r>
    </w:p>
    <w:bookmarkEnd w:id="951"/>
    <w:bookmarkStart w:name="z1015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bookmarkEnd w:id="952"/>
    <w:bookmarkStart w:name="z1016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Казахстан.</w:t>
      </w:r>
    </w:p>
    <w:bookmarkEnd w:id="953"/>
    <w:bookmarkStart w:name="z1017" w:id="9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</w:t>
      </w:r>
    </w:p>
    <w:bookmarkEnd w:id="954"/>
    <w:bookmarkStart w:name="z1018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955"/>
    <w:bookmarkStart w:name="z1019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Полномочия акима: </w:t>
      </w:r>
    </w:p>
    <w:bookmarkEnd w:id="956"/>
    <w:bookmarkStart w:name="z1020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957"/>
    <w:bookmarkStart w:name="z1021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958"/>
    <w:bookmarkStart w:name="z1022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959"/>
    <w:bookmarkStart w:name="z1023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960"/>
    <w:bookmarkStart w:name="z1024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города районного значения, поселка, села, сельского округа;</w:t>
      </w:r>
    </w:p>
    <w:bookmarkEnd w:id="961"/>
    <w:bookmarkStart w:name="z1025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Аулиекольского района и собранием местного сообщества снос аварийного жилья сельского округа;</w:t>
      </w:r>
    </w:p>
    <w:bookmarkEnd w:id="962"/>
    <w:bookmarkStart w:name="z1026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963"/>
    <w:bookmarkStart w:name="z1027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возложенные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м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964"/>
    <w:bookmarkStart w:name="z1028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обеспечивает соблюдение сотрудниками Аппарата акима норм этики государственных служащих.</w:t>
      </w:r>
    </w:p>
    <w:bookmarkEnd w:id="965"/>
    <w:bookmarkStart w:name="z1029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несет персональную ответственность за соблюдение антикоррупционного законодательства сотрудниками Аппарата акима, за непринятие мер по противодействию коррупции.</w:t>
      </w:r>
    </w:p>
    <w:bookmarkEnd w:id="966"/>
    <w:bookmarkStart w:name="z1030" w:id="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</w:t>
      </w:r>
    </w:p>
    <w:bookmarkEnd w:id="967"/>
    <w:bookmarkStart w:name="z1031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Аппарат акима может иметь на праве оперативного управления обособленное имущество в случаях, предусмотренных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968"/>
    <w:bookmarkStart w:name="z1032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969"/>
    <w:bookmarkStart w:name="z1033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Аппаратом акима относится к коммунальной собственности сельского округа (местного самоуправления).</w:t>
      </w:r>
    </w:p>
    <w:bookmarkEnd w:id="970"/>
    <w:bookmarkStart w:name="z1034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971"/>
    <w:bookmarkStart w:name="z1035" w:id="9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</w:t>
      </w:r>
    </w:p>
    <w:bookmarkEnd w:id="972"/>
    <w:bookmarkStart w:name="z1036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Реорганизация и упразднение Аппарата акима осуществляется в порядке, определяемом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9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2025 года № 89</w:t>
            </w:r>
          </w:p>
        </w:tc>
      </w:tr>
    </w:tbl>
    <w:bookmarkStart w:name="z1042" w:id="9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поселка Кушмурун"</w:t>
      </w:r>
    </w:p>
    <w:bookmarkEnd w:id="974"/>
    <w:bookmarkStart w:name="z1043" w:id="9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75"/>
    <w:bookmarkStart w:name="z1044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поселка Кушмурун" (далее – Аппарат акима) является государственным учреждением, обеспечивающим деятельность акима поселка и осуществляющим иные функции, предусмотренные законодательством Республики Казахстан.</w:t>
      </w:r>
    </w:p>
    <w:bookmarkEnd w:id="976"/>
    <w:bookmarkStart w:name="z1045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а также настоящим Положением об аппарате акима.</w:t>
      </w:r>
    </w:p>
    <w:bookmarkEnd w:id="977"/>
    <w:bookmarkStart w:name="z1046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является юридическим лицом в организационно – правовой форме государственного учреждения, в соответствии с бюджетным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 </w:t>
      </w:r>
    </w:p>
    <w:bookmarkEnd w:id="978"/>
    <w:bookmarkStart w:name="z1047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979"/>
    <w:bookmarkStart w:name="z1048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акима имеет право выступать стороной гражданско-правовых отношений от имени государства, если он уполномочен на это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бюджетным и финансовым законодательством.</w:t>
      </w:r>
    </w:p>
    <w:bookmarkEnd w:id="980"/>
    <w:bookmarkStart w:name="z1049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утверждаются акиматом Аулиекольского района Костанайской области.</w:t>
      </w:r>
    </w:p>
    <w:bookmarkEnd w:id="981"/>
    <w:bookmarkStart w:name="z1050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наименование: Государственное учреждение "Аппарат акима поселка Кушмурун". </w:t>
      </w:r>
    </w:p>
    <w:bookmarkEnd w:id="982"/>
    <w:bookmarkStart w:name="z1051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индекс 110406, Республика Казахстан, Костанайская область, Аулиекольский район, поселок Кушмурун, улица Ленина, 68А.</w:t>
      </w:r>
    </w:p>
    <w:bookmarkEnd w:id="983"/>
    <w:bookmarkStart w:name="z1052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Аулиекольского района Костанайской области.</w:t>
      </w:r>
    </w:p>
    <w:bookmarkEnd w:id="984"/>
    <w:bookmarkStart w:name="z1053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985"/>
    <w:bookmarkStart w:name="z1054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986"/>
    <w:bookmarkStart w:name="z1055" w:id="9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</w:t>
      </w:r>
    </w:p>
    <w:bookmarkEnd w:id="987"/>
    <w:bookmarkStart w:name="z1056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988"/>
    <w:bookmarkStart w:name="z1057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989"/>
    <w:bookmarkStart w:name="z1058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990"/>
    <w:bookmarkStart w:name="z1059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bookmarkEnd w:id="991"/>
    <w:bookmarkStart w:name="z1060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поселка, улицы, собрания местного сообщества; </w:t>
      </w:r>
    </w:p>
    <w:bookmarkEnd w:id="992"/>
    <w:bookmarkStart w:name="z1061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993"/>
    <w:bookmarkStart w:name="z1062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поселка;</w:t>
      </w:r>
    </w:p>
    <w:bookmarkEnd w:id="994"/>
    <w:bookmarkStart w:name="z1063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поселка;</w:t>
      </w:r>
    </w:p>
    <w:bookmarkEnd w:id="995"/>
    <w:bookmarkStart w:name="z1064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Аулиекольского района отчет об исполнении бюджета поселка;</w:t>
      </w:r>
    </w:p>
    <w:bookmarkEnd w:id="996"/>
    <w:bookmarkStart w:name="z1065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поселка; </w:t>
      </w:r>
    </w:p>
    <w:bookmarkEnd w:id="997"/>
    <w:bookmarkStart w:name="z1066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bookmarkEnd w:id="998"/>
    <w:bookmarkStart w:name="z1067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поселка;</w:t>
      </w:r>
    </w:p>
    <w:bookmarkEnd w:id="999"/>
    <w:bookmarkStart w:name="z1068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bookmarkEnd w:id="1000"/>
    <w:bookmarkStart w:name="z1069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1001"/>
    <w:bookmarkStart w:name="z1070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поселка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bookmarkEnd w:id="1002"/>
    <w:bookmarkStart w:name="z1071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поселка (коммунальной собственности местного самоуправления); </w:t>
      </w:r>
    </w:p>
    <w:bookmarkEnd w:id="1003"/>
    <w:bookmarkStart w:name="z1072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bookmarkEnd w:id="1004"/>
    <w:bookmarkStart w:name="z1073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поселка (коммунальной собственности местного самоуправления);</w:t>
      </w:r>
    </w:p>
    <w:bookmarkEnd w:id="1005"/>
    <w:bookmarkStart w:name="z1074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1006"/>
    <w:bookmarkStart w:name="z1075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bookmarkEnd w:id="1007"/>
    <w:bookmarkStart w:name="z1076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1008"/>
    <w:bookmarkStart w:name="z1077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1009"/>
    <w:bookmarkStart w:name="z1078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</w:p>
    <w:bookmarkEnd w:id="1010"/>
    <w:bookmarkStart w:name="z1079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поселка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 </w:t>
      </w:r>
    </w:p>
    <w:bookmarkEnd w:id="1011"/>
    <w:bookmarkStart w:name="z1080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1012"/>
    <w:bookmarkStart w:name="z1081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bookmarkEnd w:id="1013"/>
    <w:bookmarkStart w:name="z1082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1014"/>
    <w:bookmarkStart w:name="z1083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Аулиекольского района;</w:t>
      </w:r>
    </w:p>
    <w:bookmarkEnd w:id="1015"/>
    <w:bookmarkStart w:name="z1084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1016"/>
    <w:bookmarkStart w:name="z1085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1017"/>
    <w:bookmarkStart w:name="z108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поселка (коммунальной собственности местного самоуправления); </w:t>
      </w:r>
    </w:p>
    <w:bookmarkEnd w:id="1018"/>
    <w:bookmarkStart w:name="z1087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поселка (коммунальной собственности местного самоуправления), и отчеты по их исполнению; </w:t>
      </w:r>
    </w:p>
    <w:bookmarkEnd w:id="1019"/>
    <w:bookmarkStart w:name="z1088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1020"/>
    <w:bookmarkStart w:name="z1089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1021"/>
    <w:bookmarkStart w:name="z1090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самоуправления; </w:t>
      </w:r>
    </w:p>
    <w:bookmarkEnd w:id="1022"/>
    <w:bookmarkStart w:name="z1091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предоставленные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1023"/>
    <w:bookmarkStart w:name="z1092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1024"/>
    <w:bookmarkStart w:name="z109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1025"/>
    <w:bookmarkStart w:name="z109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1026"/>
    <w:bookmarkStart w:name="z109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1027"/>
    <w:bookmarkStart w:name="z109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1028"/>
    <w:bookmarkStart w:name="z109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иные права, предусмотренные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1029"/>
    <w:bookmarkStart w:name="z109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Обязанности Аппарата акима, в пределах своей компетенции:</w:t>
      </w:r>
    </w:p>
    <w:bookmarkEnd w:id="1030"/>
    <w:bookmarkStart w:name="z1099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 в сфере оказания государственных услуг;</w:t>
      </w:r>
    </w:p>
    <w:bookmarkEnd w:id="1031"/>
    <w:bookmarkStart w:name="z1100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поселка;</w:t>
      </w:r>
    </w:p>
    <w:bookmarkEnd w:id="1032"/>
    <w:bookmarkStart w:name="z1101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Казахстан.</w:t>
      </w:r>
    </w:p>
    <w:bookmarkEnd w:id="1033"/>
    <w:bookmarkStart w:name="z1102" w:id="1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</w:t>
      </w:r>
    </w:p>
    <w:bookmarkEnd w:id="1034"/>
    <w:bookmarkStart w:name="z1103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1035"/>
    <w:bookmarkStart w:name="z1104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Полномочия акима: </w:t>
      </w:r>
    </w:p>
    <w:bookmarkEnd w:id="1036"/>
    <w:bookmarkStart w:name="z1105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037"/>
    <w:bookmarkStart w:name="z1106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038"/>
    <w:bookmarkStart w:name="z1107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039"/>
    <w:bookmarkStart w:name="z1108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040"/>
    <w:bookmarkStart w:name="z1109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поселка;</w:t>
      </w:r>
    </w:p>
    <w:bookmarkEnd w:id="1041"/>
    <w:bookmarkStart w:name="z1110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Аулиекольского района и собранием местного сообщества снос аварийного жилья поселка;</w:t>
      </w:r>
    </w:p>
    <w:bookmarkEnd w:id="1042"/>
    <w:bookmarkStart w:name="z1111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043"/>
    <w:bookmarkStart w:name="z1112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возложенные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медиации", актами Президента и Правительства Республики Казахстан.</w:t>
      </w:r>
    </w:p>
    <w:bookmarkEnd w:id="1044"/>
    <w:bookmarkStart w:name="z1113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Аким может иметь заместителя акима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трудовым законодательством Республики Казахстан.</w:t>
      </w:r>
    </w:p>
    <w:bookmarkEnd w:id="1045"/>
    <w:bookmarkStart w:name="z1114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законодательством Республики Казахстан в сфере государственной службы, трудовым законодательством Республики Казахстан.</w:t>
      </w:r>
    </w:p>
    <w:bookmarkEnd w:id="1046"/>
    <w:bookmarkStart w:name="z1115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047"/>
    <w:bookmarkStart w:name="z1116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несет персональную ответственность за соблюдение антикоррупционного законодательства сотрудниками Аппарата акима, за непринятие мер по противодействию коррупции.</w:t>
      </w:r>
    </w:p>
    <w:bookmarkEnd w:id="1048"/>
    <w:bookmarkStart w:name="z1117" w:id="10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</w:t>
      </w:r>
    </w:p>
    <w:bookmarkEnd w:id="1049"/>
    <w:bookmarkStart w:name="z1118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Аппарат акима может иметь на праве оперативного управления обособленное имущество в случаях, предусмотренных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1050"/>
    <w:bookmarkStart w:name="z1119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1051"/>
    <w:bookmarkStart w:name="z1120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поселка (местного самоуправления).</w:t>
      </w:r>
    </w:p>
    <w:bookmarkEnd w:id="1052"/>
    <w:bookmarkStart w:name="z1121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1053"/>
    <w:bookmarkStart w:name="z1122" w:id="10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</w:t>
      </w:r>
    </w:p>
    <w:bookmarkEnd w:id="1054"/>
    <w:bookmarkStart w:name="z1123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 упразднение Аппарата акима осуществляется в порядке, определяемом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10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