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3895" w14:textId="1fd3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Амангельдинскому району на 2025–2029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27 июня 2025 года № 173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Амангельдинскому району на 2025-2029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Альмагамбетов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 государственного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 отношений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Амангельдинского района"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А.А. Қарғабай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июня 2025 года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предпринимательство и сельского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акимата Амангельдинского района"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А.Т. Саржанов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июня 2025 года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руководителя коммунального государственного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 "Ветеринарная станция Амангельдинского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района" Управления ветеринарии акимата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Е.Б. Кожанов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июня 2025 года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Амангельдинскому району на 2025-2029 годы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Амангельдинского района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 обозначением внешних и внутренних границ и площадей пастбищ, в том числе сезонных, объектов пастбищной инфраструктуры;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Приемлемые </w:t>
      </w:r>
      <w:r>
        <w:rPr>
          <w:rFonts w:ascii="Times New Roman"/>
          <w:b w:val="false"/>
          <w:i w:val="false"/>
          <w:color w:val="000000"/>
          <w:sz w:val="28"/>
        </w:rPr>
        <w:t>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пастбищеоборотов;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Календарный 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использованию пастбищ, устанавливающий сезонные маршруты выпаса и передвижения сельскохозяйственных животных;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Распределение </w:t>
      </w:r>
      <w:r>
        <w:rPr>
          <w:rFonts w:ascii="Times New Roman"/>
          <w:b w:val="false"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категориям земель Амангельдинского района;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Распределение </w:t>
      </w:r>
      <w:r>
        <w:rPr>
          <w:rFonts w:ascii="Times New Roman"/>
          <w:b w:val="false"/>
          <w:i w:val="false"/>
          <w:color w:val="000000"/>
          <w:sz w:val="28"/>
        </w:rPr>
        <w:t>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населенного пункта;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собственниках и землепользователях на основании правоустанавливающих и идентификационных документов на земельный участок;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Данные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численности поголовья сельскохозяйственных животных, с указанием их владельцев;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Данные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количестве гуртов, отар, табунов, сформированных по видам и половозрастным группам сельскохозяйственных животных;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численности поголовья сельскохозяйственных животных для выпаса на отгонных пастбищах;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объектах пастбищной инфраструктуры и о сервитутах для прогона сельскохозяйственных животных;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пастбищеоборотов на оснавании геоботанических обследований пастбищ.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Амангельдинского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Амангельдинского района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землепользователей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Абдибеков Асет Сакенович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Абдибеков Нурлыбек Сабитбекович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Абдиков Муратбек Сейлбекович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Абдиков Дуйсенгали Серикович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Абдикова Асем Сейлбековна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Абдильдин Есенжол Батталович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Абдильдин Елжас Дауитович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Еркин Муратбекулы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Абдуахитов Абдисалан Абдигалимович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Абдуахитов Кайрбек Кабдуалиевич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Абеуов Боранбай Койшыманович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Абеуов Айбол Акбидаевич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Абирова Айгул Салауатовна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Абиров Куат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 Ерлан Калмуханович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 Ержан Калмуханұлы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 Олжас Дауитович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Абишов Мирам Есимханович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Абылова Алтын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Абаканова Сауле Муратовна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Аймағанбет Тойман Шобданұлы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 Дуйсенбек Калибекович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Алейников Геннадий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Алибаев Даулет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Алимсурин Кайрат Егинбаевич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Алимсурин Бауыржан Егинбаевич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Алимсурин Нуржамал Науканбаевна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Алмаганбетов Багдат Сабыржанович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Алмаганбетов Еркин Алимжанович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Алмаганбетов Жанибек Балгабайович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Алматов Арман Аблахатович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Алмат Касымсейтович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Жаксылык Сейдазимович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Алтаев Утемис Исабаевич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Кайыржан Нартаевич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Кайырбай Бекхожаұлы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Руслан Иксанович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Светлана Бердакыновна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Альмаганбетова Жанна Балгабаевна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Амантаев Оразғали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 Досымбек Сейлханович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Ануаров Бахыт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Ануаров Бауыржан Абилхасенович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Акжол Султанулы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Даулеткерей Жумашевич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Аскарова Асыл Аскарқызы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Асылханов Тұрсынғали Асылханұлы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Атаев Аманжол Абилкайырович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Атамбозова Амина Галиевна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Атамбозов Бердибек Ильясович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Сайлау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Ауелбеков Еркин Тулегенович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Ахатов Досан Ауезханович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Ахатов Досымхан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 Жанибек Жумагалиевич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Ахмедин Кайыржан Кабылбекович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Танатар Габдуалиевич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Айман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Асель Шалкарбаевна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Аюпов Еламан Жумагазиевич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Аюпов Жоламан Сагатбаевич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 Мади Таймасович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 Асылбек Сапабекович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Әбенов Жасталап Қабдрахманұлы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Әділханов Әскербек Дулатұлы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Әбдіхалық Нұрбек Мейрамұлы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Базарбаев Дуйсенгали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Байгонысов Бексейт Бегайдарович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Байгабулов Берик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Байғабылов Нағашыбай Тоқтарбайұлы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Байдаков Ержан Ғалымбекұлы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Байдильдин Марат Дуйсенбаевич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Байдильдин Нурхан Шоптибаевич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Байдрахман Толепберген Шарафидденович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Рысжан Бакыткереевна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Баймағамбет Заманбек Уразғалиұлы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Баймбетов Кайрат Дарханович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Байтасов Саян Биболович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Балгураев Али Жаксылыкович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Балгураев Кали Жаксылыкович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Олжас Дулатұлы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Базылбеков Алтай Валиханович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Алиби Балтабайулы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Баяхметов Ернур Балташевич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Талгат Есетулы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Тасболат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Фазылхан Амирбекович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Бекетов Гази Серикбаевич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Бекетов Рамазан Серикбаевич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Бекентаев Батырбек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Бекмаганбетов Гали Тынымович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Бекмаганбетов Мәди Балтабайұлы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Бекмағанбетов Камбар Ашимханович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Бимыков Жаксыбай Ергантаевич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Биркенова Сахып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Нуржан Утегенович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Булекбаев Оразгали Жилкибаевич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Буркитбаев Алмас Иманбекович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Бужентаев Мэлс Гадилович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Наурызбай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 Мейрам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 Макмуд Хасенович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Ганиев Жолдыбек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Даугарин Сагадат Сайлаубекович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Даугарин Мархабат Сайлаубекович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Дагманова Жумаш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Дуйсенбина Умит Байпаковна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Досжанова Кулайша Бакытжановна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 Жаналы Асылканович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Досмаганбетов Адильбек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 Байдос Русланұлы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Дуйсенгалиев Ерканат Серикулы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Едресов Бахыт Тайжанұлы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Едресова Зибагуль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Сарсен Сарманович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Ербосынов Байболат Нуралович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Ерадилов Азамат Кабденович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Ергазин Куралхан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Ергантаев Серик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Даурен Серикович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Асылбек Кенжеболатович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Есенаманов Ибагуль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Есентаев Сундет Шоптибаевич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Есимсеитов Канабек Ахметханович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Есполов Руслан Асанханович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Есмаганбетов Сабитжан Турарович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Есмаганбетов Жанибек Рашитович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Естеков Еркин Сагынгалиулы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Тынымбай Жаксылыкулы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Жакубаев Берик Таканович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Жетыбаева Сауле Тулебаевна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Жамитов Тиыштыкбай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Дархан Сугирбаевич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Жаманов Калихан Айткулович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Жармаганбетов Жанболат Егиншибаевич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Жубатканов Сарсенгали Аяпбергенович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Бахытжан Салимгереевич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Сакыпжамал Уристемовна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Жумагалиева Жанна Хайроллаевна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Жумашов Бауыржан Хасенович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Куаныш Мирасбековна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Журмаганбетова Адеми Токеновна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Жолбарысова Айдана Боранбайқызы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Зулхарнаев Гафур Сапинович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Зулхарнаева Гулнар Шынгысовна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ИЮЛаев Нурлан Маратович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Багадат Молдабаевич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Дуйсен Омирбекович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Канат Омирбекович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Рашид Рахимбекович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Талгат Омирбекович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Умирзак Рахимбекович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Иманбекова Жанерке Утигеновна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Кайрат Инбаевич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Кайырбеков Берик Токтасымович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Кабденов Азамат Серикович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Кабыланбекова Алмагуль Сериковна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Кабылдин Азамат Шакиржанович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Кабыльдин Шаттык Мейрамханович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 Асхат Сейткалиевич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Казиева Жамал Максутовна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 Жамбыл Салимханович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Кайдаров Салимхан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Кайпенова Бибигуль Алматовна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Кайырбеков Серик Жаксылыкович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Кайралапов Бейбит Рахымжанович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Какимжанов Алмас Сабырович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Какимов Асылбек Утепбергенович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Какимов Сакен Жумабаевич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Какимов Базар Жумабаевич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Адильбек Кайырбекович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Клышбек Оспанович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Жаксыгул Жанабергеновна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Калкаев Турсынкабыл Дуйсенбаевич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Калмаганбетов Самат Едресович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Канапин Жумабек Кашырбекович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Калиоллин Асет Сейфоллаұлы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Карбозова Гулнур Тойшыбековна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Карбозов Инабат Галымович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Каржауов Касымхан Айтмуханович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Каржауов Асылхан Айтмуханович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Каргина Капиза Кайшымановна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Каргина Нуржамал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 Салимхан Зейнуллинович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Канапин Жумабек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Кеделбаев Уйсинбай Уашович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Кеделбаева Гаухар Амиржановна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Куттыгожин Нурлан Сейсенбаевич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Князов Болат Серікұлы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Китарова Алмагуль Уразмаганбетовна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Козбак Айтуар Алданғорұлы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Койгельдин Аян Балгабекович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Койжигитов Кайратбек Танатович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Кокишев Тайбур Мураталиевич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Колшынбаев Акылбай Шайхинович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Коныршин Жасулан Серикович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Кошекбаев Еркебулан Токмаганбетович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Кравец Виктор Дмитриевич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Кравец Оронтай Юсуповна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Красиков Валентин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Кузенбаев Кайрат Шакенович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Кузенбаев Жангельды Шакенович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Кулахметов Оразхан Саматович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Култаев Жомарт Кабимолдинович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 Асхат Мирамгалиевич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 Мейрамгали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Курманбаева Молдир Рашиткызы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Курмангалиев Ильяс Байжанович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Латыпов Бауыржан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Лекеров Кайнбай Бахытович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Махатов Бекболат Женисович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Макишев Жангабыл Жаксылыкович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Молдатаева Гаухар Жаппасовна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Молдашев Алимгерей Байдакович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Мукышева Канымша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Бекболат Рахымжаұлы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 Кудайберген Хазреткалиевич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Муханбетжанов Кайратбек Сайлауович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Мухатин Сабитбек Темирбаевич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Мұратбек Шерхан Арманұлы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Мырзабеков Ибрагим Тусупбаевич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Мырзагазина Сауле Дуйсенбаевна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Мырзекеев Сарсенбек Жаксылыкович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Мырзекеев Дуйсенбек Жаксылыкулы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Мырзекеева Салтанат Казиевна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Наменов Айдос Серикович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Наурзбаев Серик Бустекбаевич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Елтай Султанұлы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Руслан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Нургожин Балга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Нурдаулетова Багдагул Тагыбергенқызы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Нупиров Туремурат Максутович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 Сакен Абдысадыкұлы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Нурмагамбетова Марал Рахимбековна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Нурханов Бейсенбек Мусаевич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Боранбай Есмұрзаұлы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Руслан Жанбырбаевич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Маргулан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Каирбай Зейноллаевич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Ордабай Батырхан Темірханұлы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Мадияр Бейсенұлы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Оспанбеков Нурлибек Несипбекович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Минерал Салимович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Нурлыбек Шаймарданович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Сандибек Шаймерденович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Отарбаев Жумекен Елкеевич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Өмірбек Мағжан Дүйсенұлы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Рақымбеков Бегім Рашидұлы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Рахымбеков Нурым Жуманиязулы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Сабитбеков Асхат Муратович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Сабитбеков Даулет Муратович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Сабыржан Мирас Абылайулы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Жанбырбай Бакиржанович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Боранбай Бакиржанович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Сарбасова Несип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 Сайлаубек Шағырбайұлы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Сарбозов Малик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 Егеубай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 Шоптибай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Сарманов Бейбут Гапбасович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Руслан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Сатжанов Нурлан Бакыткалиевич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Сатенов Айтбай Назартаевич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Сейдазимов Гиззат Амангелдинович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 Нариман Тилегенович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Сейдахметов Шамшиден Тулегенович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Сейдахметова Гаухар Коныршиновна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Сейдазимов Гиззат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Сейдильдина Гульнар Куспековна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Сейтмағанбетұлы Дүйсен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Сейлов Марат Нуртазаевич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Сейтмағанбетұлы Дуйсен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Сегизбаев Канагат Сегизбаевич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Батырхан Фазылович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Зейнел-Габден Кудайбергенович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Спандияров Канат Куснярович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Марат Рахымжанович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Тайшин Даулет Кубекович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Тажикенов Алмас Каргабаевич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Бауыржан Балагажиевич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Танатбаев Жумагали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Тапай Қанат Жоламанұлы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Тиштыкбаев Болат Токсейтович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Таубаев Айдар Кайырбекович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Таурбаев Айдар Тулебаевич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Ташпанов Айтуар Ибраевич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Темержанова Шолпан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Токаев Жылкелды Зейнуллаулы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Токкулина Жансая Камидуллаевна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Токкулов Габит Абдыбекович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Токкулов Кабдымажит Абдыбекович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Токсейтов Дулат Серикбаевич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Толекбай Шегебай Қонқышұлы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Толеубаев Зейнолла Какенович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Токтамысова Гулжан Муратовна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 Сарсенғали Сапабекұлы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Тулекбаев Серик Конкышович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Турганов Ерлан Бакибаевич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Турганова Разия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Тургумбеков Балгабай Наушабаевич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Темирлан Турганович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Турлыгулов Ерлан Турлыгулулы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Турмагамбетов Мырзагали Адилханович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Турмагамбетов Мурат Адилханович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Тыныбаев Буркит Мырзагалиевич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Тынымбай Қылышбек Нұрланұлы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Сериккали Калиденович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Утеулина Айнур Жумадиловна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Уразбаева Дана Галымжановна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Фазылов Дастан Фазылович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Фазылов Жомарт Мубаракович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Фазыл Айбек Кабиденұлы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Хайруллин Сабыржан Уалиевич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Нурлан Муратович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Шамгын Дукенбаевич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Ерлик Ерланулы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Хасенова Гулмира Сакеновна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Хасенова Марина Ерлановна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Магауя Абаханович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Ходенов Абусагит Мухтарович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Шагиров Марат Хамзинович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Шагиров Жомарт Хамзинович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Шагиров Мылтыкбай Хамзинович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Шарипова Кулсин Сандибековна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Шармаганбетов Алимжан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Шайхин Гани Мырзаханович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Шайхин Сейтжан Мырзаханович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Шайкамалов Берикболсын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Шакиржанова Райса Хасеновна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Шакыманов Шоптибай Турсынбекович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Шакыманов Бекболат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Шамшит Шахислам Аязбайұлы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Кайрат Нагашыбаевич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Шегембаев Руслан Серикович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Шерхан Муратбек Арманулы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Шоптибай Айдос Боранбайұлы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Шукенов Айбол Айтбаевич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Шукенов Аян Айтбайулы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"АБС Жарколь" товарищество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"Амангельды жолы" товарищество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"Евразия инвест" товарищество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жол 2015" товарищество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 Адыр KZ" товарищество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"Табыс" товарищество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"Нурали-2050" товарищество с ограниченной ответственностью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63881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Амангельдинском районе площадь сезонных пастбищ составляет 1 656 595 гектар. В том числе земли сельскохозяйственного назначения 755 616 гектаров, земли населенных пунктов 76 728 гектаров, земли промышленности транспорта, связи, для нужд космической деятельности обороны, национальной безопасности и иного несельскохозяйственного назначения гектаров, земли запаса 900 979 гектаров, земли особо охраняемых территории 124 067 гектаров.</w:t>
      </w:r>
    </w:p>
    <w:bookmarkEnd w:id="44"/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Приказом Заместителя Премьер-Министра Республики Казахстан – Министра сельского хозяйства Республики Казахстан от 30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по разработке удельных норм водопотребления и водоотведения" (зарегистрирован в Реестре государственной регистрации нормативных правовых актов под № 14827).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Копаней, оросительных или обводнительных каналов, трубчатых или шахтных колодцев не имеется.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Амангельдинский сельский округ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Аксай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Амантогайский сельский округ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6908800" cy="1134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1134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Байгабыльский сельский округ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1101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1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Кабыргинский сельский округ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429500" cy="1134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134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Карасуский сельский округ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Кумкешуский сельский округ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970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0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Тастинский сельский округ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1068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Урпекский сельский округ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958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8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Уштогайский сельский округ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по Амангельдинскому району составляет 1 656 595 гектар, в том числе на землях сельскохозяйственного назначения 755 616 гектар, на землях населенного пункта 76 728 гектар, на землях запаса 900 979 гектар.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чем, перераспределение пастбищ в этом районе для размещения поголовья сельскохозяйственных животных физических и (или) юридических лиц, у которых отсутствуют пастбища нет необходимости, так как достаточно пастбищных угодий для пастьбы скота.</w:t>
      </w:r>
    </w:p>
    <w:bookmarkEnd w:id="71"/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2025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2029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отдыхающий загон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летний сезон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отдыхающий загон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летний сезон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отдыхающий загон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летний сезон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отдыхающий загон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отдыхающий загон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отдыхающий загон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отдыхающий загон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отдыхающий загон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отдыхающий загон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отдыхающий загон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летний сезон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</w:tr>
    </w:tbl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по категориям земель Амангельдинского района, тысяч гектаров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сельско-хозяйственного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2250988</w:t>
            </w:r>
          </w:p>
        </w:tc>
      </w:tr>
    </w:tbl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населенного пункта, тысяч гектаров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Аксай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Амангелдинский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Амангельды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Есир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Аккиси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Когалыкол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Амантогай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Жалдама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Каракудык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Шакпак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а/о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Байгабыл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Жанатурмыс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Жетибай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Кабырга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Жанатай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Тасты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Карынсалды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Горняк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Абу Сыздык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Агайдар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Сат Есенбаев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Кумкешу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Айтбай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Урпек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Агаштыкол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Карашатобе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Косжан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Уштогай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Степняк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Абирова Айгуль Салауатовна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800101405498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Талгат Жолтаевич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780920300994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Ташпанов Айтуар Ибраевич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540727300094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Олжас Дулатұлы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940620351259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Байдильдин Нурхан Шоптыбаевич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770522300671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Құрманғалиева Ақнұр Мейрамханқызы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010327650223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Абдиков Муратбек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811208350772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Абенов Жасталап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780511301542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Алмаганбетов Еркин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731026350200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Ануаров Бауыржан Абилхасенович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690130301512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Аюпов Еламан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760918350242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Аюпов Еламан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760918350242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Аюпов Еламан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760918350242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Аюпов Еламан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760918350242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Аюпов Жоламан Сагатбаевич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811127350980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Байдильдин Марат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820926351029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Байдильдин Нурхан Шоптыбаевич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770522300671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Боранбаев Нуржан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651201300674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Едресова Зибагуль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500515401663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Ергантаев Серик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530211300116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Кульганым Акановна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481004450124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Есентаев Сундет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720428350281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Есентаев Сундет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720428350281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Жандильдин Сабит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770216301804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Зулхарнаев Гафур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580326300170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ИЮЛаев Нурлан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871119350899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ИЮЛаев Нурлан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871119350899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Кайдаров Жамбыл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720530300884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Кайдаров Салимхан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471010301290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Кайдаров Салимхан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471010301290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Калкаев Турсынкабыл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570801301169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Калкаев Турсынкабыл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570801301169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Каржауов Касымхан Айтмуханович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751212301138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Кеделбаев Уйсинбай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640215350147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Кеделбаева Гаухар Амиржановна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700316400596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Красиков Валентин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490301350230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Кулахметов Оразхан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810702350905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Култаев Жомарт Кабимолдинович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750120350500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 Асхат Мирамгалиевич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850810351113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Курманбаев Мирамгали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570420300605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Құрмансейтова Жамал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490518400706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Құрмансейтова Жамал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490518400706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Махатов Бекболат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811216350341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Мырзабеков Ибрагим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660613300891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Нурмагамбетова Марал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780212450155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Сарбозов Малик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520529300689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Сейдильдина Гульнар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601004450191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Тажикенов Алмас Каргабаевич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590701350593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Ташпанов Айтуар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540727300094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Тиштыкбаев Болат Токсейтович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440913350090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Тобылбаев Булат Карбозович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780324350227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Токкулина Жансая Камидоллаевна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870708402271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Токкулина Жансая Камидоллаевна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870708402271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Токкулина Жансая Камидоллаевна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870708402271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Токкулина Жансая Камидоллаевна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870708402271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Токкулов Габит Абдыбекович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660126350315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Токсейтов Дулат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801016350559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Токсейтов Дулат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801016350559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Тукенов Асхат Нурфазылович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830503350747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Туленова Айзада Ерболатқызы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960205450422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Фазылов Жомарт Мубаракович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791221300077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Хасенов Магауя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630101351530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Хасенова Марина Ерлановна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870505450543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Шукенов Аян Айтбайулы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940408351197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Сабитбеков Даулет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731117300139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Терентьева Наталья Олеговна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850519451019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Оспанбеков Ардақбек Несіпбекұлы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780202301601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Оспанбеков Ардақбек Несіпбекұлы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780202301601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Каркабатова Айгерим Сагидолловна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870131450729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Авсиевич Василий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710209350197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Шарипова Күлсін Сәндібековна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581203400517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Ахмедин Кайыржан Кабылбекович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720101300940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Бекмағанбетов Мәди Балтабайұлы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750101350823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12272036107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Решетняк Виктор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661013350501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12272036103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Сабитбеков Даулет Муратович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731117300139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Дуйсенбина Умит Байпаковна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550228400426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12272034229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Едресова Зибагуль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500515401663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Бекмаганбетов Гали Тынымович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770227300251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Ергазин Канат Галымжанович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840216350997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Талгат Омирбекович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800223300426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Каратемиров Ерлан Дюсенбаевич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880309351056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Талгат Омирбекович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800223300426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Каратемиров Ерлан Дюсенбаевич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880309351056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Кәрімжанов Досет Кәрімжанұлы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890415350056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Ерлик Ерланулы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910904351425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Есентаев Сундет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720428350281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Калмагамбетов Самат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730430350333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Олжас Дулатұлы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940620351259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Алтаев Утемис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660321300091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Алтаев Утемис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660321300091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Ахмедин Кабыл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410216300085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Маргулан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510210350183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Бауыржан Балагажиевич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730724350282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Альжанов Руслан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720615350129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Альжанов Руслан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720615350129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Альжанов Руслан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720615350129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Ильясов Ращид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690106300901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Ильясов Ращид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690106300901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 Нурлыбек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730313300777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 Нурлыбек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730313300777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Айбек Қабиденұлы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971211351124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Ходенов Абусагит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600304300206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Ходенов Абусагит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600304300206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Өмірбек Мағжан Дүйсенұлы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000929550426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Ильясов Канат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741104301387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Абдильдин Есенжол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750425301163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Сарбозова Несип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500709400618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Ерманова Бакыт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431231450030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Тайшин Даулет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751126300499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Бекенов Фазылхан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630610350589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Беккалиев Сулман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550410300756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Есенаманова Ибагуль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470510400719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Бекмаганбетов Ғаби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750628300397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Каримжан Досет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890416350056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Каримжан Досет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890416350056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Каримжан Досет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890416350056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Каргина Нуржамал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450818400660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Сейлов Марат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670301350120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Сейлов Марат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670301350120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Өмірбек Мағжан Дүйсенұлы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000929550426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Хамзин Шамгын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571210301397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Тапай Канат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820101351173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Тапай Канат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820101351173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Жумашов Бауыржан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720929350562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 Габдылуахит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610919300925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Бекмағанбетов Мәди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750101350823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Байгабулов Берик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811006350754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Тобылбаев Булат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780324350227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Абылова Алтын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400202400474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Темержанова Шолпан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610718400354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Колшынбаев Акылбай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751009300512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Талгат Омирбекович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800223300426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Спандиярова Айнур Дуйсенгалиевна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840714450039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Биркенова Сахып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500728400673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Ануаров Акылбек Бакытович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750916350418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Жамитов Тиыштыкбай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420818300084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Жамитов Тиыштыкбай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420818300084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Жамитов Тиыштыкбай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420818300084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Ахмедин Кайыржан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720101300940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Ахмедин Кайыржан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720101300940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Какимжанов Амангельды Сабырович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741029350239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Сабитбеков Алмас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700101351051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Бекентаев Батырбек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760622350411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Сандибек Шаймерденович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750610350612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Сандибек Шаймерденович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750610350612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Ильясов Дуйсен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690825300552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Ильясов Дуйсен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690825300552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Өмірбек Мағжан Дүйсенұлы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000929550426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Бекмагамбетов Камбар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670126301120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Уалиев Сериккали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820628350557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Иманбекова Жанерке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730610450318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Ануаров Бауыржан Абилхасенович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690130301512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Алмаганбетов Ербол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740106301355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Өмірбек Мағжан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811208350772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Шакыманов Бекболат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900627351547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Байгонысов Бексейт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740412300132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Казиев Асхат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740110350216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Байтенов Ерлан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581027300148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Аскаров Даулеткерей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630917350111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Жумабай Танатканович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630701350286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Талгат Омирбекович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800223300426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Сарбозов Малик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520529300689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Өмірбек Мағжан Дүйсенұлы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000929550426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Алиби Балтабайулы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780401302502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Жумабай Танатканович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630701350286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Жумашов Бауыржан Хасенович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720929350562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Жумашов Бауыржан Хасенович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720929350562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Кульганым Акановна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481004450124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Бекмаганбетов Ғали Тынымович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770227300251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Какимжанов Амангельды Сабырович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741029350239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Жамансарин Жомарт Нұрғожаұлы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600118300295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Рахымбеков Нурым Жуманиязулы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931028350868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12272042111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Абеуов Боранбай Жолай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710120350304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Сарин Шоптибай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540817350218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Мұқанов Бекболат Рақымжанұлы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880202351232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Каржауов Асылхан Айтмуканович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730903350235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Турмагамбетов Мурат Адилханович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860723350907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 Жанибек Жумагалиевич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860110350776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12272007241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Абеуов Боранбай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710120350304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Байдақов Ержан Ғалымбекұлы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010206550318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Сейтжан Абдисадыкович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581213350155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Тынымбай Қылышбек Нұрланұлы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950724350872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Фазылов Дастан Фазылович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771228350325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Шөптібай Айдос Боранбайұлы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981123350249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Шакиржанова Райса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570905450159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Шакиржанова Райса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570905450159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Шукенов Айбол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781204301195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Кумакашева Куаныш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800206450030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Кумакашева Куаныш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800206450030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Сыздыков Марат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690918350277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Сыздыков Марат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690918350277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Сарин Шоптибай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540817350218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Хасенов Ерлик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910904351425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Есмаганбетов Сабитжан Турарович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720407350267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Буркитбаев Алмас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721114300667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Ергазин Куралхан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350510400902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Бекетов Рамазан Серикбаевич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630101303212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Сарин Шоптибай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540817350218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Алтынсарин Кайырбай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430102350063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Алтынсарин Кайырбай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430102350063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Нургожин Балга Казыбек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500901350128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Каласов Дуйсен Багдат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380220301973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Боланов Амангазы Аман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620214300568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Жухина Рыскуль Маркайдар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791127400449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Кайрат Берик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690815300538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Сарманов Бейбут Есен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650715300993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Сарманов Бейбут Есен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650715300993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Сарманов Бейбут Есен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650715300993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 Шокан Улан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721228350267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 Шокан Улан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721228350267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Каржауов Касымхан Айтмуханович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751212301138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Жармаганбетов Жанболат. Карабалуан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750918300521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Дархан Нурислам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700219300136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Сейтмағанбетұлы Дүйсен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580217301324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Сейтмағанбетұлы Дүйсен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580217301324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Сейтмағанбетұлы Дүйсен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580217301324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Сейтмағанбетұлы Дүйсен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580217301324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Сейтмағанбетұлы Дүйсен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580217301324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Каргина Капиза Дастан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620110400300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Руслан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871203350706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Еркин Муратбекулы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830215350355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Хайруллин Сабыржан Нур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630808301206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Едресов Дузенбай Дузенбай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421107300468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Кабыланбекова Алмагуль Кұлмағанбет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710306401561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Кокишев Тайбур Шокан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740531300526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Бәйділден Ербол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760229350217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Болекбаев Оразгали Нуржан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610223301622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Кайыржан Сержан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460422350075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Досжанова Кулайша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620518450444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Какимов Асылбек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820814351229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Алпысбаев Алмат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650712350309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Сейдахметова Гаухар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710623450098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Молдашев Алимгерей Байдакович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670709300489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Байдақов Ержан Ғалымбекұлы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010206550318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Абдикова Асем Қожа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701016401169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Турмагамбетов Мурат Адилханович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860723350907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Турмагамбетов Мырзагали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840215350061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Турмагамбетов Мырзагали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840215350061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Турмагамбетов Мырзагали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840215350061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Исмагулов Марат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490131300280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Макишев Жангабыл Жаксылыкович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810311350393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Кайырбеков Серик Жаксылык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770719301958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Кайырбеков Серик Жаксылык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770719301958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Кайырбеков Серик Жаксылык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770719301958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Турмагамбетов Мурат Адилханович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860723350907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Утеулина Айнур Жумадиловна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851109450827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Алимгазина Куралай Бакытжановна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890121451290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Макишев Жангабыл Жаксылыкович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810311350393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Турмагамбетов Мурат Адилханович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860723350907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Каргина Капиза Койшимановна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620110400300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Каргина Капиза Койшимановна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620110400300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Кокишев Тайбур Мураталевич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740531300526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Сарин Егеубай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630609350197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12272007179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Зулхарнаева Гулнар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600815450069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12272017006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Рысжан Бакыткереевна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880401450588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12272017070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Баимбетов Кайрат Дарханович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911115350531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12272017071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Куттыгожин Нурлан Сейсенбаевич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760909301423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12272017068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Мұсағұлова Әсия Рахымқызы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451116400419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12272017067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Оспанбеков Нурлыбек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800812301921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12272017011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Оспанбеков Нурлыбек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800812301921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12272017036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Жайлаубек Мухитович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910914350283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12272017016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Абдиков Дуйсенгали Серикович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830726350373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12272017064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Рысжан Бакыткереевна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880401450588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12272017052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Абеуов Айбол Акбидаевич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770910350181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12272017054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 Сандибек Кизиринович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631117350412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12272016132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 Сәрсенғали Сапабекұлы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610606300616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12272017047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Тұрлыбек Сембай Бахытжанұлы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670301302125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12272017053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Батырхан Темирханулы Ордабай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990626350262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12272017013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Куттыгожин Нурлан Сейсенбаевич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760909301423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12272017046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Сейдахметов Нариман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760928300371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12272017044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Амантаев Еркин Есенгалиевич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850727350709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12272017002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Амантаев Еркин Есенгалиевич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850727350709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12272017030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Талгат Есетұлы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720928350100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12272017015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Досбергенов Еркин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630327301106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12272017012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Шармаганбетов Алимжан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571029301036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12272017020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Тулекбаев Серик Конкышович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650217301373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12272017037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Тулекбаев Серик Конкышович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650217301373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12272017066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Курманбаева Мөлдір Рашитқызы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980312450213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12272017065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Асанов Акжол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750412301599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12272017072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Абдиков Дуйсенгали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830726350373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12272017040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Абдиков Дуйсенгали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830726350373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12272017039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Карбозова Гулнур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820605450419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12272017041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Курмангалиев Ильяс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750919350058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12272017038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Айгерим Койшыгаракызы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920106450734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12272017050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Базылбеков Алтай Валиханович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710327301272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12272017049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Кудабаева Гулим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880701450636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12272017041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Қаби Амантай Досанұлы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710222300709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12272017051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Абильдин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800206350231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Досбергенова Айтжан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610524401586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Какимжанов Алмас Сабырович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741029350239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Боранбай Бакиржанович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650213300386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Ерғалиев Бағлан Қайрошұлы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881122350552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Габиден Хамитович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651209300300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Каржауов Айдархан Айтмуханович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630420350140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Баймаганбетов Тулепберген Кабидоллович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770119350200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Аргынбаева Райхан Нагметовна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950517450070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12272013274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Баймаганбетов Тулепберген Кабидоллович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770119350200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12272013268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Канат Алимжанович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771126301075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12272013271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Аргынбаева Райхан Нагметовна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950517450070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12272013269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Досбергенова Айтжан Кабдулжалеловна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610524401586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12272013270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Наурзбаев Серик Бустекбаевич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700802300531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12272013267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Галин Мейрам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660308350364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Галин Мейрам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660308350364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Галин Мейрам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660308350364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Абдильдин Елжас Даутович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671125300427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Асқарова Асыл Асқарқызы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000216650248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Бужентаев Мэлс Гадилович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880315351326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Даугарин Сагадат Сайлаубекович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841216350444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 Байдос Русланұлы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990402350472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Едресов Бахыт Тайжанұлы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760318301024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Есполов Руслан Асанханович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821208350962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Есполов Руслан Асанханович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821208350962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Сатжанов Нурлан Бакыткалиевич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860305350924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Сатжанов Нурлан Бакыткалиевич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860305350924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Тапай Қанат Жоламанұлы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820101351173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Тукенов Асхат Нурфазылович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830503350747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Асылбек Кенжеболатович"Ержанов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870412350581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Абдуахитов Абдисалан Абдигалимович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651020350200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Абильдин Егеубай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590731300263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Абильдин Егеубай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590731300263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Дүйсенғалиев Ерқанат Серікұлы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980226350375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Базарбаев Дуйсенгали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410717300192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Кабылдин Шаттык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870201351146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Какимжанов Алмас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741029350239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Какимжанов Алмас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741029350239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Какимжанов Алмас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741029350239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Какимжанов Алмас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741029350239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Какимжанов Алмас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741029350239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Досбергенова Айтжан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610524401586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Карин Салимхан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590531300117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Карин Салимхан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590531300117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Ербосынов Байболат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700316300143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Ербосынов Байболат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700316300143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Аргынбеков Еркин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871130350740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Абильдин Ерлан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800206350231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Асылханов Тұрсынғали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601550620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Каржауов Айдархан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630420350140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Каржауов Айдархан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630420350140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Едресов Бахыт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760318301024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Едресов Бахыт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760318301024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Канапин Жумабек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680920350058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Садыков Жанбырбай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700730350246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Кабылдин Азамат Шакиржанович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701222350121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Сатжанов Нурлан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860305350924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Байдрахман Толепберген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670527350347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Нурдаулетова Багдагул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650328401321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Абдибекова Жамал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410201450378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Досмаганбетов Адильбек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680317300717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Мухатин Сабитбек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680802300921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Таубаев Айдар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710525350465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Есимсеитов Канабек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730815350613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Шайкамалов Берикболсын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970916351015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Байгабылов Нагашыбай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720315300994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Наурызбаев Серик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700802300531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Абильдин Олжас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691103301052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Абильдин Олжас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691103301052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Даугарин Мархабат Сайлаубекович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750927350170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Олжас Дулатұлы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940620351259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Даугарин Сагдат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841216350444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Бужентаев Мэлс Гадилович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880315351326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Шамшит Шахислам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940824350448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Абдильдин Елжас Даутович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671125300427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Маслов Александр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760623350080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Зейнуллин Кенжебек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781212300938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Әділханов Әскербек Дулатұлы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940802350399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Какимжанов Алмас Сабырович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741029350239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 Ержан Калмуханұлы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890723351039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 Ержан Калмуханұлы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890723351039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Байгула Рахымжан Мұқатұлы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420228300265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Шакыманов Бекболат Шоптибаевич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900627351547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Муздаханов Бейбит Айтбаевич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770816301162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12272013240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Айтбаев Дуйсенбек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650726350444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Сегизбаев Канагат Сегизбаевич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840103350744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Калиеваға Жаксыгул Жанабергеновна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780428402893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Князова Бахытгул Сериковна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730301400513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Сейдазимов Гиззат Амангельдинович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690530350347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Айткулова Гаухар Аргингазовна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670820400365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Альжанова Светлана Бердакыновна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551023450193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Отарбаев Жумекен Елкеевич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551118350321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 Дуйсенбек Калибекович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650726350444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Алимгазин Бахытжан Балтабаевич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600203300356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Куаныш Мирасбековна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891103450653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Ризагуль Жаксыбаевна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851004450390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Хамитбек Баяхметович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580809300304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Мырзагазина Сауле Дуйсенбаевна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680411450512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Талгат Бейсенбекович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891020351051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Шайкенов Алтынбек Ертаевич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790711302788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Баженова Гулжамила Ермекбаевна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720727401601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Мырзекеев Батырбек Жаксылокович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800303302289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Жолбарысова Айдана Боранбайқызы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910404451027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Журмаганбетова Адеми Токеновна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770222400607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Каканова Ултуар Алпыспаевна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521202400684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Китарова Алмагуль Уразмагамбетовна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751228400513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Китарова Алмагуль Уразмагамбетовна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751228400513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Мырзекеев Батырбек Жаксылыкович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800303302289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Жолдасбаева Зейнеп Токатовна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621206400494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Хасенова Гульмира Сакеновна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751003450384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Шегембаев Руслан Серикович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891003350683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Бекетов Гази Серикбаевич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810511350767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Коныршин Жасулан Серикович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870206350722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ИЮЛелеуов Бабыр Карабидайык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660101353383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Мырзекеев Сарсенбек Жаксылыкович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780417350351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Журмаганбетова Адеми Токеновна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770222400607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Ерадилов Азамат Кабденович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820412350919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Тулеубаев Макыжан Айдарович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780214350070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Журмаганбетова Адеми Токеновна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770222400607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Нурханов Бейсенбек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710801350326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Жаксыгул Оспан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780428402893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Акишев Серкеш Тулеуханович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740612300843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Бегалов Кенжебек Инбайулы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921022351247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Мырзагазина Сауле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680411450512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Мырзагазина Сауле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680411450512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 Қарғабек Сейлханұлы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580101352001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 Қарғабек Сейлханұлы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580101352001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 Қарғабек Сейлханұлы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580101352001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Даурен Серикович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890901351363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Алмаганбетов Жанибек Балгобаевич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791010350254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Князов Болат 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810926350327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Князова Бахытгул Сериковна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730301400513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Қалиев Қылышбек Оспанұлы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541002300283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Қалиев Қылышбек Оспанұлы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541002300283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Сейдазимов Гиззат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690530350347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Бужентаев Мэлс Гадилович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880315351326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Альмаганбетова Жанна Балгабаевна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881107450227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Альмаганбетова Жанна Балгабаевна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881107450227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Альмаганбетова Жанна Балгабаевна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881107450227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Мырзекеев Дуйсембек Жақсылықұлы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711105301426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Мырзекеев Дуйсембек Жақсылықұлы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711105301426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Токтамысова Гульжан Муратовна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840131450119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Исмайлов Кайрат Инбаевич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821005350939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Мырзекеева Салтанат Казиевна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940525402022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Куршибаев Галымжан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611018350133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12272050125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Мырзекеева Салтанат Казиевна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940525402022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Қаупыш Жалғасқан Дүйсенбайұлы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950117350971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12272050131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Кулекешов Дархан Баянович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781120300714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12272050128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Атаев Аманжол Абилкайырович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790919300633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12272050130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 Жаналы Асылканович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881004350706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12272050132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Нұрболат Мирашұлы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000328550332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12272050133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Кайрбай Зейноллаевич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571002300784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12272050129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Шагиров Жомарт Хамзинович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670101301481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12272050127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Шагиров Мылтыкбай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600101306826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12272050052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Шагиров Мылтыкбай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600101306826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12272050002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Багадат Молдабаевич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780327302622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12272050124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Багадат Молдабаевич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780327302622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12272050113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 Махмут Хасенович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600610301446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12272050077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Шагиров Марат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630410300085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12272050084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Шагиров Марат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630410300085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12272050108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Атаев Аманжол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790919300633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12272050046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Алибаев Даулет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731202300647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12272050115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Омарбеков Кайырбай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571002300784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12272050044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Ильясов Багадат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780327302622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Ильясов Багадат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780327302622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12272050089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Балгураев Кали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580120350622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12272050064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Молдатаева Гаухар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730520450399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12272050082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Молдатаева Гаухар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730520450399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12272050071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Жумагалиева Жанна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750919450513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12272050085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Атаев Бауыржан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730429300936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12272050104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Балгураев Али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660325301140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12272050109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Алмагамбетов Конысбай Батырович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630717350550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12272050120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Аубакирова Сайлау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510110402265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 Жанибек Жумагалиевич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860110350776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Әбдіхалық Нұрбек Мейрамұлы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860824350768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Сарсен Сарманович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600706300291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Сарсен Сарманович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600706300291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12272042117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Кошекбаев Еркебулан Токмаганбетович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681113301154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12272044119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Оразаева Гульмира Кабдрахиовна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6111074000999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12272042115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Айса Ашикбаевич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690923350036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Алимсурин Бауыржан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630224300623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Алимсурин Кайрат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670110350518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Алимсурин Кайрат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670110350518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Алимсурин Кайрат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670110350518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Алимсурин Бауыржан Егинбаевич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630224300623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Алимсурина Нуржамал Науканбаевна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691016450391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Алматов Арман Аблахатович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791220302038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Алматов Арман Аблахатович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791220302038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Алматов Арман Аблахатович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791220302038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Сакыпжамал Уристемовна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550416401208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Журмаганбетова Адеми Токеновна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770222400607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12272042114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Сакен Әбдісадықұлы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610714350184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12272042113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Рақымбеков Бегім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950514350761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Шакманов Шоптыбай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540712300786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Шакманов Шоптыбай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540712300786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Кайпенова Бибигуль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601206450060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Ахатов Досан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700622350311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Ахатов Досан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700622350311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Ахатов Досан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700622350311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Жумабаева Сакыпжамал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550416401208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Жумабаева Сакыпжамал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550416401208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Атамбозов Бакытбек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670709350326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Ахатов Досымхан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501225350255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Ахатов Досымхан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501225350255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Сейлханов Кайрат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670823301030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Сейлханов Кайрат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670823301030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Сейлханов Кайрат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670823301030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Тапай Канат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820101351173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Тапай Канат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820101351173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 Нурлыбек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730313300777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Ильясов Ращид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690106300901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Атамбозова Амина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660220450679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Атамбозова Амина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660220450679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Ахмедин Кайыржан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720101300940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Абаканова Сауле Муратовна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661111450144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Абаканова Сауле Муратовна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661111450144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Кошекбаев Еркебулан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681113301154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Кошекбаев Еркебулан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681113301154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Кайырбеков Берик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750113301414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Баймаганбет Заманбек Уразғалиұлы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970927350413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Танауов Серик Оразгалиевич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801214300797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Абдыхалык Нурбек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860824350768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Есниязов Куанышбай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640911350280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Есниязов Куанышбай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640911350280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Есниязов Куанышбай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640911350280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Каржауов Касымхан Айтмуханович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751212301138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Койгельдин Аян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920503350944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Кадиршинова Айгул Айтугановна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640414400565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Берик Наменович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670214350058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12272044114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Берик Наменович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670214350058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12272044115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Алматов Аблахат Молдабекович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560910301566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Шакыманов Бекболат Шоптибаевич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900627351547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Жанбуршина Асима Адиатовна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810825450691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Умирзак Ракимбекович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710318350291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12272042102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Абиров Куат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710425301691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12272044117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Тулекбаев Бейбит Батыр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840104351024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Шайхин Гани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770801301517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12272042105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Кравец Оронтай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500402400690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12272044097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Кравец Оронтай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500402400690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12272044107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Тлеубаева Шынар Абдрахмановна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521012400439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12272042096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Казиева Жамал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571004450555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12272042091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Абдыкалыков Алимжан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770705300735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Шайхин Сейтжан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621107300777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12272044078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Шайхин Сейтжан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621107300777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12272044070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Жанбуршин Бауыржан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770825301366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12272042082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Темирлан Турганович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760630301813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12272044099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Темирлан Турганович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760630301813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12272044118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Мирам Есимханович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900304350929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12272042107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Атамбозов Бердибек Ильясовичке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631006350439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Тапаев Жоламан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530301300412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 Жомарт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630512350328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Танатбаев Жумагали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470811350231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Сегизбаев Канагат Сегизбаевич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840103350744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Кайралапов Бейбит Рахимжанович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850425350757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Кузенбаев Жангельды Шакенович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850523350551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Сатенов Айтбай Назартаевич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690101351174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Бекенов Тасболат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540428300297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 Жанибек Рашитович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830618350029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Жетыбаева Сауле Тулебаевна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500320450265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Баяхметов Ернур Балташевич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830504350841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12272015254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Дагманов Данияр Каркымбаевич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900203350484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12272015252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Жакибаева Карашаш Закарияновна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600901402046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12272015248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Қабдрахманов Шыңғыс Қабдрахманұлы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950302350431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12272015253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Қуандықов Нұрсұлтан Серікұлы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920329350890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12272031003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Оралбаев Самат Серикбайулы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900109351510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12272015256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Тыныбаев Буркит Мырзагалиевич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740104300762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12272009091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Шерхан Муратбек Арманулы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020121551029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Шерхан Муратбек Арманулы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020121551029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Тағат Есетұлы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720928350100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Абдикарим Дархан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651221300693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Абдикарим Дархан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651221300693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Естеков Еркин Сагынгалиулы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900620351717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Естеков Еркин Сагынгалиулы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900620351717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Смагулов Батырхан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790115301462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Нургалиев Елтай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750823300317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 Минерал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620312300461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 Минерал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620312300461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 Минерал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620312300461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Дагманова Жумаш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580912450238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Дагманова Жумаш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580912450238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Абдибеков Асет Сакенович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791207350057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Жубатканов Сарсенгали Аяпбергенович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630417301274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Карбозов Инабат Галымович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740527301097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Килыкешов Орынбасар Туякович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790228300885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Муханбетжанов Кайратбек Сайлауович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691116350201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ЗейнелГабден Кудайбергенович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630721350196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Абдиков Муратбек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811208350772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Абдиков Муратбек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811208350772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Бекенов Тасболат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540428300297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Толебаев Зейнолла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560826350161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Толебаев Зейнолла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560826350161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Мукышева Канымша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470915450053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Жубатканов Сарсенгали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630417301274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Шаяхметов Женис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850330351302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Сейдахметов Шамшиден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611016350192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Амиров Асылбек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820816350390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Кузенбаев Кайрат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680108350221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Кузенбаев Кайрат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680108350221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Таңатар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660715350059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Таңатар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660715350059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Таңатар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660715350059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Тасмагамбетова Мария Дарменовна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480720401364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Асанов Акжол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750412301599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Жакибаев Берик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780418302595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Бимагамбетов Муханбетжан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481127350236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Бимагамбетов Муханбетжан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481127350236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Ахметова Айман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440615450057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Алейников Геннадий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500818350315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Ауелбеков Еркин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790328301054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Ауелбеков Еркин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790328301054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ЗейнелГабден Кудайбергенович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630721350196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ЗейнелГабден Кудайбергенович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630721350196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Байузаков Журынбек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520207300231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Байузаков Журынбек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520207300231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Айтмаганбетов Тойман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590505301311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Лекеров Кайынбай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640701301001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Агатанов Кобек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600104301732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Боранбай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381230300615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Сактаганов Толеген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480229350139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Козбак Айтуар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690722300820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12272014375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Козбак Айтуар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690722300820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12272014376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Марат Бекболат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690918350277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Альмаганбетов Еркин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731026350200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Альмаганбетов Еркин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731026350200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Альмаганбетов Еркин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731026350200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Тыныбаев Буркит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740104300762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Тыныбаев Буркит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740104300762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Бухарбаев Наурызбай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560610300428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Бухарбаев Наурызбай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560610300428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 Сайлаубек Шағырбайұлы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701214350138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Тулекбаев Серик Конкышович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650217301373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Тулекбаев Серик Конкышович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650217301373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Тулекбаев Серик Конкышович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650217301373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12272019003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Танатбаев Жумагали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470811350231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Абдибеков Асет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791207350057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 Мадияр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880531350352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Кемпиров Алмат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681113300205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Кемпиров Алмат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681113300205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Тулекбаев Серик Конкышович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650217301373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Тулекбаев Серик Конкышович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650217301373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Тулекбаев Серик Конкышович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650217301373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Тургулов Ерлан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760326301573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Алмаганбетов Багдат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790715301197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Алмаганбетов Багдат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790715301197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Алмаганбетов Багдат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790715301197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Алмаганбетов Багдат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790715301197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Абдибеков Нурлыбек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740727350191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Аяпов Таймас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360117300426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Сабыржан Мирас Абылайулы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010901550237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Сабыржан Мирас Абылайулы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010901550237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Нупиров Торемурат Максутович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010901550237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Сабыржан Мирас Абылайулы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010901550237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Минерал Салимович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620312300461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Мұқанов Бекболат Рақымжанұлы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880202351232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Тлеужанов Кайрат Магытанович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720715300700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Төленов Нұрлыбек Шапашотұлы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930803351757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Кузенбаев Кайрат Шакенович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680108350221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Толекбай Шегебай Қоңқышұлы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721116300767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Наурызбай Есбаевич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560610300428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Акжол Султанулы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750412301599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12272046070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Какимов Базар Жумабаевич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910728350708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12272048043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Байдильдин Нурхан Шоптыбаевич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770522300671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12272048042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Токкулов Габит Абдыбекович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660126350315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12272048041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Сарбозов Малик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520529300689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12272048040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Калиоллин Асет Сейфоллаұлы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930706350701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12272046071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Ганиев Жолдыбек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510210301492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12272048027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Алимгазин Бахытжан Балтабаевич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600203300356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12272046066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Байтасов Саян Биболович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801217350462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12272046046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Култаев Жомарт Кабимолдинович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750120350500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12272048039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Уразбаева Дана Галымжановна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680920400543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12272048038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Абдилдин Касымхан Аскарович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680821350096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12272048011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Ганиев Жолдыбек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800407301315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12272048018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Авcиевич Василий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710209350197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12272048031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Тургумбеков Балгабай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790615301976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12272046050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Мажиров Магзум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620619300440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12272046052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 Махмут Хасенович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600610301446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12272046045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Жаманов Калихан Айткулович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601119350369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12272048012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Турганова Разия Сапабековна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600308450805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12272046043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Турганова Разия Сапабековна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601119350369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12272046044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Турганова Разия Сапабековна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601119350369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12272046049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Латыпов Бауыржан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741113300556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12272046055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Дьяченко Владимир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710303350478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12272046064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Какимов Сакен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741124301217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12272048014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Токкулов Кабдымажит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540928300969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12272048009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Токкулов Кабдымажит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540928300969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12272048028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Жаксылык Сейдазимович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560208300175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12272048029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Атаев Бауыржан Абилкаирович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730429300936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12272048026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Даугарин Мархабат Сайлаубекович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750927350170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12272048027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Спандияров Канат Куснярович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740901301684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12272048025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"Табыс"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980640001265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"Табыс"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980640001265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"Табыс"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980640001265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"Табыс"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980640001265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"Табыс"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980640001265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"Табыс"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980640001265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"Ғалым"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211040021692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"ЕренАгро"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201140028413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"ЕренАгро"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201140028413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"ЕренАгро"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201140028413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12272042085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"ЕренАгро"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201140028413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12272044077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"Ақсаут2050"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201240004132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"Ақсаут2050"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201240004132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12272036059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 Адыр"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160240012824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12272048030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 Адыр"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160240012824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12272046029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 Адыр"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160240012824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12272046056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 Адыр"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160240012824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12272046068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"СТУАГРО"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150540002320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12272046067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"Степняк 2015"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150540002320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12272046058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"Нурлы жол 2015"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141240022761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12272048006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"Нурлы жол 2015"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141240022761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"НурайН"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031240006589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12272042086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"Аксай 2030"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60540005227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12272046042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"СТУАГРО"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191240021128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12272044084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"Евразия инвест"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041240007985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"Евразия инвест"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041240007985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"Bek INVEST"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210640020980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"АБС Жарколь"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50440004987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"Нурали2050"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170740021447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12272034190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"ЭкоАстана"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990740004408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"ЭкоАстана"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990740004408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12272005113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"Кайрат2005"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200240003378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12272017023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"Кайрат2005"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200240003378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12272017001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"Кайрат2005"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200240003378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12272017009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"Кайрат2005"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200240003378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12272017010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"Камбар Ата2023"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230240030233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"Камбар Ата2023"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230240030233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12272009073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"БАКАЙ2022"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221040034438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12272015243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"БАКАЙ2022"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221040034438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12272019002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"АтамекенАркалык"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190940004527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12272038196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</w:tbl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в населенных пунктах, 63 – в крестьянских хозяйствах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пастбищеоборотов на основании геоботанических обследований пастбищ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численности поголовья сельскохозяйственных животных, с указанием их владельцев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600901130125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Абдильдин Буркит Садыкович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731202300647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 Даулет Токтарович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760510350204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Алмагамбетов Женис Батыргайырович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630717350550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Алмагамбетов Конысбай Батыргайырович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800315350521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Алмагамбетов Арыстанбек Бейсенбаевич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690427300638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Алмагамбетов Галихан Батыргайырович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790108300882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Анасов Медгат Сайлаубаевич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600515402385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Аренова Рая Карсаковна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790919300633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Атаев Аманжол Абилкайырович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730429300936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Атаев Бауржан Абилкайырович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500727401273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Байтасова Джамал Акановна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660325301140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Балгураев Али Жаксылыкович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580120350622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Балгураев Кали Жаксылыкович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390303400904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Бимагамбетова Магрдка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600610301446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 Махмут Хасенович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881004350706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 Жаналы Асылканович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630827401369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Доспанова Жанат Темирхановна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780922403212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Жабатаева Шынар Туякбаевна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680810300757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 Куанышбек Хайроллович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750919450513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Жумагалиева Жанна Хайроллаевна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600101313393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Жанабай Кабылжанович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570722300687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Мирасбек Кабылжанович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820903350809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Ибышев Кенжеболат Сейденович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700223301621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Мергентай Мырзабаевич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780327302622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Багадат Молдабаевич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560307401148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Исабекова Лайла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670920300238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Марат Байболатович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720521350534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Кенесбаев Берик Зарлыханович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590923350312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Марат Шомытович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651114300631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Кокишев Дуйсенбай Каупышович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730320300844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Коштаев Габит Сайданович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781120300714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Кулекешов Дархан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950117350971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Каупыш Жалгаскан Дуйсенбайулы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700110301358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Махметбеков Куанышбай Досжанович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950501351888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Махметбеков Нагашыбай Куанышбайулы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000328550332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Мирашулы Нурболат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611226300396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Молдатаев Сагындык Жаппасович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620309350500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Жумагали Коныршаевич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890417351481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Отелбай Шынгыс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571002300784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Кайрбай Зейноллаевич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550910300040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Бахытжан Батырович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561124300072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Кусаин Жакишович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571005350608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Омирбек Байгубенович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831124350660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Тажин Амантай Балтабаевич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750410400992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Тажина Бахытгул Балтабаевна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781002402354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Тажина Карлыгаш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670126301110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Торсыкбаев Базарбай Какимбекович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420501403379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Хасенова Маруса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850513350933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Тажин Руслан Балтабаевич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670101301481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Шагиров Жомарт Хамзинович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630410300085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Шагиров Марат Хамзинович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600101306826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Шагиров Мылтыкбай Хамзинович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570916301075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Шамалов Сактапберген Абдикадырович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961202450357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Тайшыманова Гулнафис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880327450875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Аяпбергенова Нурсауле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750507350216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Сабыржанов Женисбек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031125550186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Мирамгалиев Дастан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991128350238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Әлібеков Айдын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990827350275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Амантаев Жақсылық Асылжанұлы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880525401149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Кошекова Гульнур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870116351164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Булекбаев Нурбол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910111450948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Кәрім Ләззат Қамысбайқызы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650609300401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Қаласов Бейсенбек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900521350552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Қалиев Айдын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601102350237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Қалмағанбетов Қанатбай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421115350140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Қойбағаров Алпыс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820807350788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Қойшыбаев Ербол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480601400745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Өтеулин Жұмаділ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460413300109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Қуанышов Тағат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760303350090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Қуатов Қанат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010901550237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Cабыржанов Мирас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820601351363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Cерикбаев Жангельды Кыстаубаевич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670920350274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Ақтасов Жылқыбай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670215300146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Абдибеков Дулат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860710350976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Абдибеков Марат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730525400092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Абдибекова Ботагоз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701220350110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Абдигазин Нураш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610208350054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Абдиков Жаныбек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811208350772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Абдиков Муратбек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540629300140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Абдиков Шөптібай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750717401424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Абдикова Айша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000119650330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Абдикова Аружан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940419351276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Абдирзак Гибрат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650708350228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Абдрасилов Базарбай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811226350621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Дуйсенбек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681115450219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Сауле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520513300106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Абдуалиев Болат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651020350200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Абдуахитов Абдисалам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400604300285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Абдуахитулы Абдигалым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780511301542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Жасталап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650415350245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Абеуов Даурембек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800101405498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Абирова Айгуль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720704301005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 Асылбек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560124300476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Агатанов Есенғали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800101350429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Адманов Дарын Бертагович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861211350916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Аймаганбетов Кенжеболат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781104301156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Аймаганбетов Канат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710101451523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Айтбаева Зауре Оразбековна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670820400365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Айткулова Гаухар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701005300254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Айтмағанбетов Дидар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500617350233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Айтмағанбетов Қасымхан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580821400217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Айтмаганбетов 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800923350547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Айтмағанбетов Бағлан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760711301407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Айтмаганбетов Куатбек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640407300401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Акашев Габит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390825301092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Акбажаков Айдарбек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541024350349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Акжанов Жумагали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490228400640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Акпанова Батия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590814350459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Акышев Ауданбек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500818350315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Алейников Геннадий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660103300303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 Кайратбек Кайырбекович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790617301095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Алиев Кайрат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840101450145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Алимова Карагоз Битуаровна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641006301736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Алмаганбетов Серик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610601300659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Марат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740411350470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Бауыржан Кайыржанович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570829301072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Алтынбаев Жуматай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691119350375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Алтынбаев Марал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780529401557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Алтынбаева Асем Бахыткереевна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790419300873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Альгожин Серик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830917350718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Альгожин Тимур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850329350041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Альжанов Дастан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551023450193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Альжанова Светлана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730808450186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Алькеева Улбала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731026350200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Альмаганбетов Еркин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610815350212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Альшурин Сейдеғалым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880106450813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Аманжолова Самал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601009450298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Аманова Кинжибала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540601350114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Амантаев Оразгали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900708350757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Амантаев Серик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830223350448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Амиргазин Сайран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540604450325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Амиргалиева Алмагул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800709301971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Амиржанов Арнур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520624300209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Амиржанов Уадутбек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891206351407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Амиркосынов Сагдат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720101401717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Амирова Жанагул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650222300190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Андиров Кадиржан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900709351087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Андыров Думан Галымжанулы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690130301512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Ануаров Бауыржан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700326301166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Аппазов Қайрат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000716550219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Асанов Бексұлтан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710904401681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Асанова Жанна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861015350415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Акансери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611224350123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Атабаев Боранбай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700312350188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560130350099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751206350351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Азамат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580917350368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Аханов Жумагали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440305400263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Ахмединова Несевельда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970914350809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Ахметбеков Мұхтар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650901300346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Кайыржан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720315350247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Канат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710414400085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Нурлыбек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690703300896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Сағынгали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490809300692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Сабыржан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500529400215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Зәбира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660607450247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Култай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621103400286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Ахметова Алия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610401450436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Ашенова Алма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811127350980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Аюпов Жоламан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760918350242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Аюпов Еламан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630904301416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Аяганов Бауыржан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660707350343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Бөлекбаев Қалыбек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610223301622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Бөлекбаев Оразғали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620604350227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Бабасов Галимухан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541101350109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Бабасов Ерхан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720727401601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Баженова Гулжамила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550401300350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Бейбітжан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880607350088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Базарбаев Саят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720315300994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Байгабылов Нагашыбай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771203350081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Байдаулетов Талгатбек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820926351029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Байдилдин Марат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320401350012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Байдилдин Мырзахмет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770522300671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Байдильдин Нурхан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820902350477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Байжикенов Асхат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890329350059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Байзиров Медет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800412350390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Баймағанбетов Бауыржан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790306301867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Баймаков Дулатбек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740213300666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Баймаков Нурсеит Кенжегалулы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670730300205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Баймаков Курмангазы Кенжегалиулы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900227350752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 Бек Мейрамгалиевич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970322350305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Байтұрғанов Елдос Мәлікұлы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940620351259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Олжас Дулатұлы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700101630284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Бахтияров Жұмағазы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460720350075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Баязитов Абдыгасым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560525350482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Баяхмет Далабаи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370112450265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Бейсенова Умит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640122350111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Бекбалтин Сагынгали Токтарович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500208300184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Бекентаев Айтқұл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940130350178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Бекин Нурсултан Серикулы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571115300302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Бектаев Назарали Кабденович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570501350740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Бектасбаев Мейрамбек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671128350310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Белгібаев Асат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740101306903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Биғабыл Қанат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840618399132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Билял Оразбек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481127350236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Бимағанбетов Мұхамеджан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641101450433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Бимаганбетова Гулпар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700820301303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Бимолдин Алихан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651209300856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Бимолдин Абилхан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550609400239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Бимыкова Кулзиа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831109350976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Бауыржан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720922450481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Биржанова Акмарал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860630350713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Бирмаганбетов Танат Муратович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750303300914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Бисенбаев Марат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570509350457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Біжікенов Айтмухан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581220350410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Бірмаганбетов Сыздық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690108301087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Бірманов Алпыс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930308351042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Болекпаев Аманкелди Калибекович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651201300674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Нуржан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840915450606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Боранбаева Айнур Галимухановна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551007350219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Бортин Бакиртай Бимганбетович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580722450077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Амантаева Замзагул Бахытовна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610720450173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Бужикенова Асия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700514301207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Букаев Гарифолла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710313300307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Буркутов Дархан Джанузакович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780720301905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Батырхан Балгабайулы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760308350573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Гафаров Бекзат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670902350157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Дүйсенбаев Бағдат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690322401374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Дүйсенбаев Мейрамхан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651226301420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Давлетов Есым Салыкович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900203350484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Дагманов Данияр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520127350312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Дауренбеков Қонысбай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550301400214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Дауренбекова Кадиша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850909351200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Догманов Қарқын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630527350151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Досмағанбетов Дүйсенбек Мешелович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680808401225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Досмаганбетов Нуржамал Кабдрахмановна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720101351618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Досов Ерсултан Туленовичке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721120300203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Досымбеков Амангелді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850103350092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Дүйсенбин Айдын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900924351046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Дулыбаев Айдархан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910614350222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Дүйсеков Ерзат Зияддинұлы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950123350994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Егиншибаев Айбол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500515401663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Едресова Зибагуль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720410350104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Елгонов Арман Кашаубаевич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881122350552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Ерғалиев Бағлан Қайрошұлы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750110301369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Ергантаев Жанибек Серикбаевич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530211300116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Ергантаев Серик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790726350204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Аманкелды Куандыкович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470103350449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Ержанов Булеген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650501300682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Ержанов Кенжеболат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481004450124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Ержанова Кульганым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860916350639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Ермаганбетов Ерлан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720428350281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Есентаев Сундет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850707450092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Есмагамбетова Дидар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901102350705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Есмурзин Саят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601127300237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Ещанов Нурлан Шименбаевич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980503350142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Әбенов Аянкерей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950104350623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Әбілдин Аман Елжасұлы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830825350282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 Мақсат Әлімұлы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610524300254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Жұманов Мейрам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610911350264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Жүсіпов Серік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740923300253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 Бакыт Каринович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541220350215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Жакишев Жапар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720801350794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Жакупов Рамазан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850905350499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Жақыпбек Болатбек Каирғалиұлы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870821350595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Жалмаганбетов Канат Тургынович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740916350545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Жалмаганбетов Тұрбай Мухтарович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601119350369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Жаманов Калихан Айткулович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670518300897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Жанарбаев Нұрахмет Абдижамалұлы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490422350153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Жангабулов Талгатбек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911129351178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Жанғабылов Дастан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701030301338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Жандильдин Нурлыбек Байтасович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770216301804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Жандильдин Сабит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490827350280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Жанділдин Алимжан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931213351485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Жарасбай Төлеген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480806300664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Жаркенов Узакбай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730518350222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Жармагамбетов Ерболат Егиншибаевич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420212300486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Жубатканов Балтабай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600208300244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Жукин Мираш Жунисулы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800707350087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 Абай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710411400485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 Саян Ауезханович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750815350459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 Талгат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681119301711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Берик 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770218300559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 Нурлан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471005300442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Серик Сарыулы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530109450055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Кулайм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480126400505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Коныр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760629300304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Жумалин Бибит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880717350274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Жуманов Дархан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580525350268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Жумекенов Ерболат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671117350464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Жумекенов Мирамхан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680818300512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Жунисов Нуркен Галымжанулы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901228350542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Жусуков Айдын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671128350300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Жусупов Буркитбай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710320300692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Жусупов Елжан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561030300408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Жусупов Умирбек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420220400872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Жусупова Бакыт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850116450713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Жұмағали Жұлдызай Сапарғалиқызы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931030350660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Зайкенов Бекзат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540904350260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Зинуллин Умиркан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440515400057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Зулканаева Бибигулсин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580326300170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Зулхарнаев Гафур Сапинович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981209350157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Думан Сейтжанұлы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610209300221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 Марат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711008301419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 Нұрлан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580701400036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Зубайра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851004450390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Ризагуль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871119350899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ИЮЛаев Нурлан Маратович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401220300578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ИЮЛелеулы Турысбек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660101353383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ИЮЛлеуов Бабыр Шардкович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701024350125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Жумагали Сундетович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420119450067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Иманкулова Камиля Каримовна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810828450876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Кулахметова Асель Ерденовна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930220450161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Айгерим Кылышбеккызы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990201350435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 Сержан Маратулы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960603350300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Таймасов Азамат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900614450584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Ембергенова Айман Бериковна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741129300256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Еркин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931203451060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Касымбекова Айда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000810650336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Қуанышбекова Мәдина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670223450579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Сейдина Жанаркул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941221451104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Теміржанова Ақбаян Сағынғалиқызы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630510300291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Искаков Ерсайын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660204300382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Курмангазы Шоптибаевич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670915300290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Искаков Ринат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750803300279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Искендиров Достан Муратбекович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581125400494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Қуаныш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581102300472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670724350176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Абылай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800306300398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Исмагулов Гауезхан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490131300280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Исмагулов Марат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580424350170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Исмагулов Нуриддин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600228300293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Италмасов Жұмағұл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500209300853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Иткалин Кумисбай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700805400475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Иткарин Күмісай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960205450422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Туленова Айзада Ерболаткызы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950724350872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Тынымбай Кылышбек Нурланулы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840725351191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Көшеков Нурбек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770919300947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Кабак Абзал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840411350633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Кабденов Азамат 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531102300384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Кабденов Серик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780920402977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Кабыланбекова Нурбиби Сериковна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890419351581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Кабылдин Есен Жайлаубаевич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601026400234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Казиева Бексулу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900626450341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 Жанерке Муратовна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720530300884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 Жамбыл Салимханович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471010301290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Кайдаров Салимхан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950805351414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Каймолдин Багдат Оразұлы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840515350417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Кайнеков Даняр Достиярович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860512351333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Кайнеков Ерканат Достиярович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620531350409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Кайырбеков Бектепберген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730213301107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Какенов Габит Тарбакбаевич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720308350625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Какимов Айдын Жаксылыкович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741124301217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Какимов Сакен Жумабаевич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571228350343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Каламбай Куантай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630215450351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Калжанова Майра Каирбековна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660527300626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Калиев Бауыржан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600808301284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Жумабек Жанбырбаевич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580628400654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Калиева Несибелды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551218300081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Калкаев Турсынбай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591215450481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Калкаев Турсынкабыл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780601303489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Калмаганбетов Береке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690402301164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Калмаганбетов Даурен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670727300040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Канафин Қайрат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521020301682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Канафин Кайсар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601109350106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Канафин Касымбек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840310350234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Канафин Нурлыбек Кайсарович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960109450619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Канафина Сымбат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790616300735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Каратаганов Ерсін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940817351448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Карауылбеков Жалгасбек Бакытбекулы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730903350235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Каржауов Асылхан Айтмуканович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751212301138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Каржауов Касымхан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840606350898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Кариев Сүйіндік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530810350476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Каримов Камысбай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930326351467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Каримов Серик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700316400596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Кеделбаева Гаухар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851019350227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Кемелов Азамат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810901451088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Кенжағалиева Лариса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600125300868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Жумабай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930612450300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Кәдірбай Арайлым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690104350083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Кирянов Виктор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751228400513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Китарова Алмагуль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770827350228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Кожахметов Руслан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520806400452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Кожахметова Дуйсенкул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610701350074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Койбагаров Нурлыбек Аманжолович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941214400276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Койкенова Жадыра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640128350095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Койшыгулов Нурлан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680403350166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Койшыгулов Бауыржан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740316301486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Коканбеков Адил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650222300844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Коккозов Алмас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531030300323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Конысов Мухтар Абдибекович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570909300475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Косбергенов Жаппас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920201351425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Кошеков Азамат Дуйсенбекулы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820801301291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Кошкимбаев Ермек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920315450691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Кошкимбаева Айгуль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940831351117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Көбжанов Нұрғазы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800528301204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Көшеков Сапар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490301350230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Красиков Валентин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760327400319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Красикова Наталья Валентиновна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920329350890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Куандыков Нурсултан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860805301191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 Абай Куныспаевич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910712451666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Куганбаева Сабина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880322351443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Кулахметов Думан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710217350282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Кулахметов Cайранбек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810702350903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Кулахметов Оразхан Саматович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660811300104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Кулмагамбетов Серик Темиржанулы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750120350500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Култаев Жомарт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940113350383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Култаев Маргулан Нурланулы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550812350232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Кульманов Қаратай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870426350310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Кумашаков Серикбай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670123350455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Кундызбаев Талғат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540218300255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Купеев Жұманазар Қазбекович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660412302334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Курианов Марал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850810351113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 Асхат Мирамгалиевич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570420300605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Курманбаев Мирамгали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651012300538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Курманкулов Ахметжан Рахимжанович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681216350172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Курманкулов Галимжан Рахимжанович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660701350112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Курманов Кайрат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700212350164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Кайрат Амантаевич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580726450009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Кушмурзин Серикбай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630801300104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Бимыхов Жаксыбай Ергантаевич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630917350111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Аскаров Даулеткерей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490518400706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Құрмансейтова Жамал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830212350587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Кыдыралиев Азамат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620225400237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Қабдуалиева Сауле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950104350564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Қабдыгулов Ержан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710306401561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Қабыланбекова Алмагул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930905450630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Қаженова Маржан Әлібекқызы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020925550537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Қазихан Нұржан Ерсінұлы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041009550107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Қазиханов Нұрасыл Аблайұлы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670514301173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Қайдаров Қайрат Егинбаевич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900127351370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Қайдарұлы Елдос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011018550765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Қаржауов Жомарт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490901301600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Қозбақ Шамшиден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010424550412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Құрақбай Шалқар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010327650223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Құрманғалиева Ақнұр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360716350141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Мұканов Тұрғын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810615350465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Мәмбет Бейсенғали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411010350316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Магзумов Жаугашты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650303350503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Магзумов Тосынбай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570505350356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Маден Мухамметнур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621022300448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Макамбетов Танатар Байсеитович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810917350992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Маусымбеков Ерлан Байдирович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661204300256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Махамбетов Абылай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651018350031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Махамбетов Смагул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681028450266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Махатова Гульжан Гельмановна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811216350341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Махатов Бекболат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530407400514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Медебаева Катима Едресовна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531110450271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Жакешова Алмагуль Туякбаевна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850325350832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Минаев Нурболат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730712300677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Молдағали Муратбек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650502350327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Молдагалиев Жексенбай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890825450864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Молагалиева Алтынгуль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480503300815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Молдахметұлы Ахмедия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610118300475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Молдашов Бакытжан Аманжолович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960509350598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Молдашов Мирас Алматұлы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680917300471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Мизам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610520300301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Мундыбеков Жамантай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020121551029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Муратбек Шерхан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810215350589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Мусагалиев Медет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850702351017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Мусилов Олжас Утеуливич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860406350577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Мустанов Ермухан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680101352616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Мустафин Алмас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770217301532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Мустафин Габиден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600108400504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Мустафина Гулжамал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940826350934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Муханбетжанов Айдын Адайулы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600201402171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Муханбетжанова Жулдызай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501121300095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Муханов Жумабек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680802300921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Мухатин Сабитбек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680817350048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Мұқанов Сайранбай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950622350907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 Айдос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980122450376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Мұхамбетова Асыл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640623350571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Мырзағалиев Марал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660613300891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Мырзабеков Ибрагим Тусбаевич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660818300509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Нұрғанов Сапабек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670202350290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Нұрбаев Асқар Абилович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591116300361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Нұрханов Скендербек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760103350390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Нақыпбеков Ербол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721212350242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Набиев Аманжол Тулегенович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680429350069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Нагашыбаев Мирамбек Есимханович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620404300312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Нугиманов Бейбит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530506300150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Нугманов Берик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821020450799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Нупирова Эльмира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700524350369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Нурбаев Сапаргали Абилович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820410350125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Нурбай Тургынбай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740116401217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Гульнар Тилегеновна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520515401746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Нурканова Умыткан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820914351321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Нуркасымов Гусман Максутович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621026350248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 Ниязбек Тулеуович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660820300470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 Бауыржан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860928351355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 Жасулан Газезович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780212450155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Нурмагамбетова Марал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891203351173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Нурмагамбетов Алмат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660918350162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Нуртазин Жумагали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770725350443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 Туленди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690606350518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Нурфайлов Ерсин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860316301331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Қанатбек Ниязбекұлы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570728350329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Нұрмағанбетов Қалибек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520221300139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Олжагулов Бектепберген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890129350834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Дастан Муханбетжанович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891020351051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Талгат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560228301102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Бейсенбек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680715300126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Дүйсенбек Базенович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540909400545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Айгул Айтжанкызы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950725351727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 Сүйіндік Бейсенбекұлы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940503451348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Оразғалиева Нұрәли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700727350045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Миллиард Егинбаевич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570901300382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Туяк Кусайынович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440302300328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 Аманкелді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650412400269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 Гауез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810101350564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 Медеу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640301350283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 Мираш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910512451440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Кунсулу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700406350149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Парызов Бүркіт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750302300215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Райымбеков Анас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730204350334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Болат Алпысбаевич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520519300199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Сагымбеков Мунсызбай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990120350201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Сағымжан Сержан Серікұлы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940813350844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Сағынған Бауыржан Алпысұлы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890912451331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Аккумис Омиртаевна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700825300666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Садуакасов Онжан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870117350964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Рахметнур Куанышбаевич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900502450436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Садуакасова Мейрамгуль Салимовна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890403350398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Садуақас Ербол Серікжанұлы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890317450565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Садықова Әсем Сәлімгерейқызы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880814351359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 Бағдат Саматұлы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570407350402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 Амантай Мухтарович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670120300596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 Ерлан Сагинаевич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481109300360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 Сагынай Кенжебаевич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010527550402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 Серікболсын Егеубайұлы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751106301052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Сарсенбетов Ораз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410513400153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Саруланова Забира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580602300170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Сатанов Жұмаділдә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690101351174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Сатенов Айтбай Назартаевич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720608350110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Сатмурзин Нурлыбек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460310300278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Сауқынбаев Өмірбек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840103350744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Сегизбаев Құнанбай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760820300461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Сейдағали Дархан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790209350273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Сейдағалиев Қайрат Берикович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811124350171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Сейдагалиев Даурен Намазбаевич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510224300361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Сейдагалиев Кайрат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750413350265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Сейдазимов Бекзада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681104301244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Сейдазимов Марат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510910300281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Сейдахметов Айтмухабет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740101352154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Сейдегалиев Толебай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571113350109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Сейдильдин Амантай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510916350200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Сейткалиев Ондаган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960906450255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Серікова Арайлым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870926350546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Сәндібекұлы Кенжебек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451222300141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Симамбаев Салимжан Шаяхметович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460907300342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Смаил Талқан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910507451403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Спандиярова Акгуль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700217350151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Сыздықов Бекет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650101304343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Калмухан Сейлханович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540814450288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Кулназия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591010300068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Түлкібаев Өтеген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570809300362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Тайжанов Жомарт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370308450200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Талқанова Зоя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490520300473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Талканов Азимбай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770415450226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Талканов Әзімбай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870123351201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Талканов Мирасбек Азимбаевич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401120450190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Тасмаганбетова Самига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800806350154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Таубаев Жумабай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710525350465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Таубаев Айдар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790614350057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Тауекелов Бейсенгали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820705351276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Ташаев Ерболат Сабыржанович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540727300094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Ташпанов Айтуар Ибраевич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930122351224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Темиргазиев Азамат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770727302018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Темиров Тулеухан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600312400335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Темірғалиева Бақыт Сбанбаевна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721009350068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Темірханов Бауыржан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870101351787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Тлеужанов Баглан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841030350532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Тлеужанов Джангельды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850101350190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Тлеужанов Манарбек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571013350156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Тлеужанов Мирам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700101351038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Тоқсанбаев Сакен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820506350741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Тоқтамысов Маулен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931115350692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Тойкенов Кайыргелді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870708402271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Токкулина Жансая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470418300217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Токкуллин Мамбет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660126350315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Токкулов Габит Абдибекович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801016350559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Токсейтов Дулат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751215301510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Толегенов Каскырбай Рахымжанович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470705350085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Тулегенов Агибай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750710450464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Тулекбаева Уки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520419350409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Тулемисов Сабит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750405300344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Туленов Дуйсенгали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680622300100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Туркенов Нагашыбай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620805400140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Туркенова Бахыт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621124300115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Турмаганбетов Жумахан Абдрахманович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750525450378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Турмаганбетова Шынар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701102350065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Турсынов Кайрат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751225450252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Усенова Асем Ерликовна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670108350339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Успанов Кайрат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780902301766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Утеулин Асхат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791221300077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Фазылов Жомарт Мубаракович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461102400325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Файзуллин Балташ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500101301963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Файзуллин Мубарак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630808301206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Хайруллин Сабыржан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800310302782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Дастан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780728301860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Хамзин Бакытжан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850420350713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Нұрлан Муратович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930116350744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Хамитбеков Көшимбек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030623550993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Байдаулет Бақытбекұлы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651216300844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Бейсенгали Серикбаевич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811206350177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Адай Хайроллович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650826400468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Магау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781004301221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Хасенов Болат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630101351530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Хасенов Магауя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860213350726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Нурболат Оразгалиевич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751003450384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Хасенова Гульмира Сакеновна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870505450543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Хасенова Марина Ерлановна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820702350925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Шагиров Нуржан Султанович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790711302788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Шайкенов Алтынбек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950223351400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Шарафи Абай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791020300534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Шаров Нагашыбай 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700301350039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Шахатов Балқаш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850330351302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Женис Маратович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891003350683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Шегембаев Руслан 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670930350229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Шегенбаев Серик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740603301743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Шекеров Мадихан Абдырзакович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730212401762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Шекерова Айнагул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900523350820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Шибутов Кайрат Краевич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960123350262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Шоптибай Рамазан Сундетулы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640116300442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Шошақов Жамалижан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940408351197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Шукенов Аян Айтбайулы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730724350282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Тажибаев Бауыржан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661203300409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Абдикадыров Муратбек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720705300409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Абдильдин Елжан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620708350440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Абилов Утеген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750425301163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Абильдин Есенжол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400202400474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Абылова Алтын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661106300273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Айсагалиев Нурлан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631202450420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Алимжанова Қымбат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621025350420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Алпысбеков Жумаш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671208300993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Алтаев Бектемис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660321300091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Алтаев Утемис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790411301510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Амиргазин Абдрахман Жанбырбаевич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750916350418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Ануаров Акылбек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910919300925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 Габдулаухит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710122301238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 Гизат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671107300230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Аханов Елубай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720101300940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Ахмедин Кайыржан Кабылбекович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811006350754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Баигабулов Берик Баигонысович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510819300683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Байгожа Наурызбай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620619300557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Байгужин Акадил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730827300147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 Абай Кожагельдинович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740412300132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Байконысов Бексейт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580218350615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Байниязов Абылайхан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581027300148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Байтенов Ерлан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700214301355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Балмашов Нурболат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780401302502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Алиби Балтабайулы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610614350468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Бейсенов Орынбай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820403350464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Марғулан Жаканович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460517300213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Бекенов Акан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810120350236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Елдос Аканович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810120350246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Жандос Аканович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630610350589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Бекенов Фазылхан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760622350411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Бекентаев Батырбек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620823300231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Бекетов Бакыт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540329350265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Бекетов Буркетбай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550410300856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Беккалиев Сулман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770227300251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Бекмаганбетов Гали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670126301120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Бекмаганбетов Камбар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500728400673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Биркенова Сахып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560413300368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Боканов Алимжан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670207300426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Боранбаев Нурлан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640527401032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Досанова Гулбану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600909301184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Дубирбаев Калихан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640601450151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Дубирбаева Айсулу Койтасовна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550228400426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Дуйсенбина Умит Байпаковна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830705351456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Едресов Муратбек Абдилдинович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760128301735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Ергазин Суиндік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010816650797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Ерғазы Аида Сүйіндікқызы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431231450030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Ерманова Бахыт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551216300127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Ершин Балгабай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470510400719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Есенаманова Ибагуль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600301300983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Есентаев Адай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650120300700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Есмаганбетов Ораз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550819400548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Жаксылыкова Галия Кентаевна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710311300495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Жалкенов Галымжан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600118300295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Жамансарин Жомарт Нұрғожин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731106300147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Жандильдин Мейрам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720125350721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Жармаганбетов Алмас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650328350391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Жармаганбетов Ерулан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920209451079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Жумашева Фариза Бауыржанқызы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720929350562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Жумашов Бауыржан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570812300100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Жусупов Абдирзак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680921300364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Жусупов Габдолла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880909350981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Жұмабай Жәнібек Дүйсенбайұлы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671115300561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Ибрагимов Кайрат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860910450395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Айгуль Смагуловна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690825300552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Дуйсен Омирбекович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690106300901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Ильясов Рашид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680924300390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 Жомарт Сарбозович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770120350345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Талгат Каратаевич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710208300673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Искендиров Алимбай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750101350823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Бекмаганбетов Мади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390124300281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Кабиев Касым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920725451123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Кабиева Сымбат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740110350216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 Асхат Сейткалиевич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770622350196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Какимжанов Амангельды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670316300056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Какимжанов Даурен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570210301156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Канафин Марат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880309351056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Каратемиров Ерлан Дюсенбаевич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450818400660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Каргина Нуржамал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870131450729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Каркабатова Айгерим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630503350190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Кашкинбаев Айтжан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890415350056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Кәрімжан Досет Кәпімжанұлы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740312300456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Кожахметов Кусаин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710103350371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Койжигитов Канатбек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730329300576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Койжигитов Самат Танатович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550504450076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Койшыгарина Кулаш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751009300512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Колшинбаев Акылбай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620318300286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Корганбеков Сайлаубек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040723551997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Нұрсұлтан Николайұлы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730328350329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Кулымбетов Айдынгали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710330300429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Кулымбетов Мураткали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611018350133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Куршибаев Галымжан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471010350258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Кусайынов Жунис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800223300426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Талгат Омирбекович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730430350333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Калмаганбетов Самат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950514350761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Рақымбеков Бегім Рашидұлы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931028350868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Рахымбеков Нурым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000929550426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Өмірбек Мағжан Дүйсенұлы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720615350129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Альжанов Руслан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010831650352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Қанатқызы Айым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881101350723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Манжанов Думан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690220300167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Миржакимов Бахыткали Молдашович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630829300127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Миржанов Ахметкали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800106300638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Мухтаров Даулетбек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640518301047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Мыкышев Сабит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370415400731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Нургалиева Алтын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861026302009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Дастан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000320550900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Маргулан Садуакасулы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730313300777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 Нурлыбек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750610350612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 Сандибек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800103401204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Отарова Роза Тоболовна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700101303723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Райымбеков Бейбут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700101351051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Сабитбеков Аскат Муратовиъ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731117300139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Сабитбеков Даулет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740605350435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Саматов Саттар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770413350477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Сапаков Дауренбек Мукашович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400101352382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Сапаков Мукаш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750816350365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Сапин Дархан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671127350246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Спин Максутбек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400314401213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Сапина Тарбие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500709400618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Сарбасова Несип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520529300689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Сарбозов Мәлік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410425450277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Сеилбекова Орынкул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490523300509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Сейдахметов Кабдуали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670301350120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Сейлов Марат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820120351187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Смагулов Медет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540802350117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Спандияров Дуйсенгали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621029300555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 Даулет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760101306461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Сулекешов Кайрат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751126300499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Таишин Даулет Кубекович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600224301267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Тайгельдин Сиражден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830402350577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Тайшин Канат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460322400237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Такаева Агайша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530301300412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Тапаев Жоламан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671107302277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Тапаев Мирам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820101351173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Тапай Канат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710525350465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Таубайов Айдар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610718400354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Темержанова Шолпан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910509350172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Теміржан Еркебұлан Оразханұлы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850519451019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Терентьева Наталья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410107401160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Терентьева Тамила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520312400328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Тлеубергенова Гайнижамал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520626300319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Тлеужанов Мурат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810715350360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Тобылбаев Аскар Карбозович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780324350227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Тобылбаев Булат Карбозович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480315301168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Токсанов Омиржан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630701350286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Толегенов Жумабай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760122301089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Тулеубаев Кайрат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820628350557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Уалиев Серікқали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971211351124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Фазыл Айбек Ғабиденұлы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571210301397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Хамзин Шамгын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600304300206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Ходенов Абусагит Мухтарович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650826300293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Шагиров Сабыржан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631219450275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Шайкенова Роза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910317350842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Наурызбек Шаймерденович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900627351547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Шакыманов Бекболат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540712300786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Шакыманов Шоптибай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780405301734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Жасулан Бекболатович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680814300550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Шаяхметов Каримжан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611010301419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Шекеров Сагадат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961110350303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Шуптибаев Максатбек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730101302483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Шурменов Дархан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701016401169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Абдикова Асем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860110350776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 Жанибек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720407350267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Есимаганбетов Сабит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911129351178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Жанғабылов Досбол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750918300521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Жармаганбето Жанболат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740531300526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Кокишов Тайбур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521202400684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Каканова Ултуган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640215350147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Кеделбаев Уйсинбай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570905450159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Шакиржанова Райса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620110400300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Каргина Капуза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760229350217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Байдилдин Ербол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840215350061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Турмаганбетов Мырзагали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660318350120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Несипов Амангелди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620518450444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Досжанова Кулайша Бакытжановна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791127400449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Жухина Рыскуль Койшыбаевна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851109450827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Утеулина Айнур Жумадиловна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710120350304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Абеуов Боранбай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810311350393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Макишов Жангабыл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581124300323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Нарбаев Раха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871203350706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Руслан Жанбырович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700505350127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 Жайлыбай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610714350184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Сакен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630609350197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 Егеубай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540817350218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 Шөптібай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580217301324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Сейтмаганбетов Дүйсен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690918350277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Марат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590701350593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Тажикенов Алмас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600406400702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Мираш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501227400147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Тажикенова Жанига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670802350094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Тасжанов Марат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770914301145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Темиржанов Толеухан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661203350039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Темиров Марат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710714300268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Турганов Дауренбек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870215351083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Умиртаев Канат Мухиденович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771228350325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Фазылов Дастан Фазылович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611027300215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Фазылов Танат Мукашович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630808301206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Хайруллин Сабыржан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690815300538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Кайрат Нагашыбаевич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981123350249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Шоптибай Айдос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650715300993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Сарманов Бейбит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800206450030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Кумашакова Куаныш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770719301958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Кайырбеков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421107300468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Едиресов Дузенбай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620214300568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Боланов Амангазы Нургазиевич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720407350267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Есмаганбетов Сабитжан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911129351178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Жанғабылов Дастан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750918300521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Жармаганбетов Жанболат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930308451623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Алиева Айгерим Оракбаевна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740531300526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Көкишев Тайбурил Мураталиевич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521202400684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Каканова Ултуар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640215350147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Кеделбайов Уисинбай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570905450159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"Абай"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620110400300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Дастан-1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760229350217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"Бөгенбай"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840215350061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"Даулет"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910904351425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Ерлик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660318350120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Жамбыл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620518450444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Жарқын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791127400449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Марқайдар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851109450827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"ЖанМұрат"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710120350304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"Жолай"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810311350393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Макишев Жангабыл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581124300323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Нарбаев Раха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610714350184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 Сәкен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160440017971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АӨК Байгабыл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630609350197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 Егеубай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540817350218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 Шоптибай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580217301324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Сейтмаганбетов Дүйсен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690918350277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Сыздықов Марат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770914301145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Темиржанов Тулеухан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600912350228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Токтамысов Мурат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710714300268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Турганов Дауренбек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590901300722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Фазылов Дулат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630808301206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Хайруллин Сабыржан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690815300538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Қайрат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740929400239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Абдихалықова Кенжегүл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620214300568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Боланов Аманғазы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650310350412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Боланов Куаныш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421107300468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Едіресов Дузенбай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770719301958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Қайырбеков Серик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800206450030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Кумашакова Куаныш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760229350217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Байдильдин Ербол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650715300993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Сарманов Бейбут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690815300538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Қайрат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910914350283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Жайлаубек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760928300371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 Нариман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791024302052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Азамат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790408301277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 Досым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950415351543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Шәмшиденов Нұрбол Бақытұлы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750126300704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Шахатов Дархан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760715350299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Шибутов Асылбек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700101351087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Шибутов Калихан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850727350709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Амантаев Еркін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880401450588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Рысжан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780501302536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Ерғали Бақытбек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670101351557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Фазылжан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670822350192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Жаныбеков Ералы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600815450069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Зулхарнаева Гулнар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700930300776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Ташай Танаткан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200240003378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"Кайрат-2005"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610606300616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Толен Сарсенгали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830726350373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Абдиков Дуйсенгали 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681130350185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 Оразбек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630327301106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Досбергенов Еркин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700827350544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Иманкулов Есет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950114350482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Жомартов Тунгышбай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751112300661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Серикбек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971127451085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Сейтенова Перизат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710327301272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Базылбеков Алтай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911115350531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Баимбетов Кайрат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381217300733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 Егинбай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540403300479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Гафаров Ергали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680509301372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Тынымбай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920106450734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Аигерим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710222300709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 Амантай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530610450514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Кенжегулова Жумабике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750919350058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Ильяс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760909301423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Куттыгожин Нурлан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451116400419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Мұсағұлова Әсия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990626350262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Ордабай Батырхан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720824350294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Оспанбек Арманбек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800812301921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Оспанбеков Нурлыбек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000819550253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Бердібек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610119300649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Абдиров Өтеғали Төкенұлы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770705300735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Абдихалықов Алимжан Еликбаевич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860824350768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Абдихалык Нурбек мейрамулы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650116301172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Абдрешов Жанабай Камешович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710425301691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Абиров Қуат Салауатұлы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640101304113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Есімхан Есекнұлы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900304350929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Мирам Есимханович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620528401511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Алибекова Бакытжан Ашыкбаевна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630224300623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Алимсурин Бауыржан Егинбаевич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670110350518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Алимсурин Кайрат Егинбаевич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691016450391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Алимсурина Нуржамал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791220302038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Алматов Арман Аблахатович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771126301392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Азамат Какимовыч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631006350439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Атамбозов Бердибек Ильясович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660220450679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Атамбозова Амина 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830620351127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Атымтаев Даулет Файзуллинович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670125301482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Атымтаев Марат Файзуллинович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700622350311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Ахатов Досан Ауезханович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501225350255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Ахатов Досымхан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590320300823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Байгенжин Байгабыл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970927350413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Баймаганбетов Заманбек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630721301108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Бекмаганбетов Толеухан Сейлханович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680101302799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Джумадилов Оразалы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600706300291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Сарсен Сарманович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640911350280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Есниязов Куанышбай Жанаевич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950121351179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Әубәкіров Аязби Жанабергенұлы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711005350391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Жакин Абылай Жумабаевич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630705301271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Жакин Касымхан Жумабаевич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690928301174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Жанарбаев Отегали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770825301366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Жанбуршин Бауржан Мухтарович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810825450691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Жанбуршина Асима Адиатовна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700219300136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Дархан Сугирбаевич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620420300588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Жауке Мейрамхан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861231350717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Жаухин Сабитбек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660909300454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Жолдыбаев Конысбай Жабагинович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550416401208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Сакыпжамал Урустемовна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690124300660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Жургубаев Ахметбек Тлеубаевич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721122301490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Имансеитов Уралбек Сапабекович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880825351081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Ахатов Жалган Досмаханович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640522300695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Кадиршинов Мырзабек Каирбекович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640414400565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Кадршинова Айгуль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750113301414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Кайырбеков Берик Токтасынович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651225301376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Какенов Бауыржан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761001301300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Каратаев Кайрат Бексултанович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740223302518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Каратаев Канат Бексултанович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920503350944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Койгелдин Аян Балгабековыч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681113301154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Кошекбаев Еркебулан Токмаганбетович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750409300603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Коянбаев Кенжехан Мырзагалиевич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780427302069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Кравец Виктор Дмитриевич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801016300235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Кравченко Алексей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601206450060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Кайпенова Бибигул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751209300582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Лескин Мурат Аубакирович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430701402240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Мужичук Ольга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380724300787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Недоноско Павел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730619301174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Нурханов Серик Аянбергенович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690101303888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Бакытжан Кабдрашович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770716401462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Нурмаганбетова Айнур Боранбаева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550613300462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Талгатбек Габбасович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390511300364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Карим Аубакирович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510108300618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Сайболов Торгайбай Амиргалиевич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781218350075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Сейлханов Дуйсенбек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670823301030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Сейлханов Кайрат Сарсенгалиевич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860507351049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Старостин Максим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920319351605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Тажин Наурызбек Балтабаевич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801214300797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Танауов Серик Оразгалиевич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740124350133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Бақытжан Наменұлы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670214350058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Берик Наменович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930906350352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Токмаганбетов Айдос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980640001265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"Табыс"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690505300730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Турмагамбетов Кабылда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730411450356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Турмаганбетова Кенже Конкабаевна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780505301857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Турсынбеков Женис Толегенович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691222301317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Болат Шоптыбаевич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601225300488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Шайхин Ғалымжан Мырзаханұлы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770801301517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Шайхин Гани Мырзаханович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621107300777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Шайхин Сейтжан Мырзаханұлы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620510350345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Абдибеков Болат Балтабайұлы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731202300647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Абдибекова Жамат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721222350224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Абдигалиев Даулет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671125300427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Абдильдин Елжас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771126301075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Канат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890723351039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Абилдин Ержан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691103301052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 Олжас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800206350231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 Ерлан Калмуханович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760719300373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 Кенжебек Дуитович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690421450330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Абильдина Рая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590519350386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Канафия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661109450262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Адилбекова Мирамкул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790404302510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Акбаров Дамир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500915300465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Акылбеков Бекет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730101303947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 Жарас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611020350441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Амирхамзин Дуйсенбек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871130350740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Аргынбеков Еркин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000216650248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Асқарова Асыл Асқарқызы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000601550620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Асылханов Турсынгали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690101303898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Ауезбай Жалгасбай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600703300483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Байболганов Бирали кабенович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721204300389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Байгулин Амангельды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770403300496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Байгулин Женис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840227351192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Байгулин Ракымбек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420228300265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Байгулин Ракымжан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670527350347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Байдрахманов Тулепберген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770119350200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Баймаганбетов Тулепберген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771027350253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Баймаков Мейрамгали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650515300490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 Бакытбек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741015400450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Баймолдина Жанар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910826351677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Балтамуратов Ардак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010802650186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 Қалдыгұл Жұмабекқызы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810318450388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Бигабулова Динара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940930351135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Дауитов Райымбек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650906450310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Дауитбаев Канат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680317300717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Досмаганбетов Адилбек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690815301259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Досымов Бауыржан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761022300694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Досымханұлы Ардақ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980226350375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Дүйсенгалиев Ерканат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990402350472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 Байдос Русланұлы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490915300708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Едресов Болатбек Галымович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870412350581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Асылбек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730815350613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Есимсейтов Канатбек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671001300482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Есимсейтов Муратбек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871115351101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Еспол Дархан Сайлауұлы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821208350962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Есполов Руслан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520312350467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Есполов Сайлау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420501403379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Есполов Шайзат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810321350269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Тажин Руслан Балтабаевич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670216300151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 Жумадил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740526350397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Жакенов Кайрат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620519350374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Жангабулов Сүлеймен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840930350802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Жанғабулов Төлеумурат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590720301608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Ныгмет Бакирович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871201350715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Шанытов Жанибек Балгабаевич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830514350579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Алмас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360812300157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Жухин Бакытжан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630130300444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Жухин Фарман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740107350547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Идиресов Канат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651209300300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Габиден Хамитович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730610450318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Иманбекова Жанерке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690413400350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Осипова Лаззат Елубаевна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990209350433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Асқаров Нурлан Мирамұлы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971127350328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Койшыбай Шерхан Олжасулы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721012350193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000110550265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Кабитзянов Айзат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701222350121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Кабылдин Азамат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880111350309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Какиман Биржан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680920350058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Канапин Жумабек Кашырбекович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860607350996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Капешов Ербол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630420350140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Каржауов Айдархан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751212301138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Каржауов Касымхан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790716301003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Кенесбаев Нурбол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831122450973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Койшыбаева Анаркуль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660220301249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Корганбеков Козыбай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771016350362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Корганбеков Танат Елубайулы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710910350379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Кошанов Асет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600317300465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Кошанов Бейсенбек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480320300612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Кошанов Бекмаганбет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731125300420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Кошанов Габидолла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860513450179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Құсайын Ақмарал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700802300531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Наурзбаев Серік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760501350582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Кызырин Нурлыбек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010820550168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Магомедов Тандар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730420300540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Мауленов Еркин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610923400349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Махатова Гульсара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00113300565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Молдагалиов Нургазы Балтабайович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770816301162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Муздаханов Бейбит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760206300324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Оркенбай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661016350191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Ракышов Арман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780616350204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Жумабек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571218350180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Негматулла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40614350436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Сагымбаев Нариман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960301350349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Сагымбай Еламан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660223350283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Жумабек Капбасович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650213300386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Боранбай Бакиржанович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601201300586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Габдылхамит Бакитжанулы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700730350246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Жанбырбай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860305350924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Сатжанов Нурлан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960911350216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Сейдагалиев Жандос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591219300262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811110351232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Тасболатов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590925350195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Балташ Козинулы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830503350747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Тукенов Асхат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650726301228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Туржанов Кайырбек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640109401515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Утегенова Боранкул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600227350343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Габиден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970916351015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Шайкамал Берікболсын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581203400517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Шарова Кулсин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780710301881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Данияр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841210350977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Шонгалов Жумат Серикбаевич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621007300090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Байжумин Каримжан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790209300673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Кайыржан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700316300143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Ербосынов Байболат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781207301047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Талгат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781212300938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Зейнуллин Кенжебек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870201351146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Кабылдин Шаттык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760630300131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 Нурымжан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590531300117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 Салимхан Зейноллаулы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780920300994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Талгат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761230300635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Байзиров Мейрамбек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760318301024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Едресов Бакыт Тайжанулы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981206450157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Қасымова Айзада Жақсылыққызы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741029350239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Какимжанов Алмас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030409550147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Каримов Алишер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820923350273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 Ракымбек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630707350269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Сейтов Тельман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860303450721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Сейтова Гүлім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580919400488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Тиленова Толеу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810221350552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Альмаганбетов Самат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621210350278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 Серик Жараспайулы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880315351326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Бужентаев Мэлс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750927350170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Даугарин Мархабат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841216350444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Даугарин Сагадат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931213351485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Жарасбай Төлеген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950517450070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Аргынбаева Райхан Нагметовна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680802300921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Мухатин Сабитбек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770914350252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Айсултан Каратаевич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710525350465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Таубаев Айдар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720419350193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Cейдин Куламерген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680925450527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Абдикаримова Дария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451115300318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Аймаганбетов Жаксылык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801226350213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Аймағанбетов Марат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650726350444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 Дуйсенбек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620828350275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Акышев Естай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791010350254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Алмаганбетов Жанибек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810119300620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 Аслан Каргабекович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360202400325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Аргынбекова Зылкия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800310402322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Аяпова Мирамкул Бейсенова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360920400498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Аяпова Райхан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750810400618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Байдилдина Куралай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770901300979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 Сабит Турсынович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680115300530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Башпанаев Ныгимет Амиргалиевич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730602300282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Бейсенгалиев Бауыржан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810511350767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Бекетов Гази Серикбаевич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891128450967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Бекова Индира Есентаевна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680623450327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 Набира Избастовна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000812550182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Егізбай Арыстан Қайратұлы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820412350919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Ерадилов Азамат Кабденович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510616300223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Жарманов Алпысбай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910404451027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Жолбарысова Айдана Боранбайкызы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621206400494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Жолдасбаева Зейнеп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640228300528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Канат Тулегенович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770222400607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Журмаганбетова Адеми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920831451030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Зайкенова Бекзада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730809350660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ИЮЛелеуов Кайыр Шарович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660101353383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ИЮЛлеуов Бабыр Шарович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940926351193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Тұрсынов Аманкелді Бақытжанұлы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900901351586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Исмайлов Ербол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900101351943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Ержігітов Ерқанат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930628350669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Сауқымбаев Ердос Досымбекұлы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580809300304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Исмайлов Хамитбек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900901351586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Исмайлов Ербол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840723351084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Исмайлов Ерлан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690530350347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Сейдаззимов Гиззат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801104350507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Какимжанов Берик Аскарович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810926350327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Князов Болат Серикулы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750923350119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Кожанов Балғабай Егинбайұлы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870206350722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Коныршин Жасулан Серикович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680119513011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Кохамбеков Иманбек Файзулинович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610302300653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Кукамбеков Ихсан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470112300342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Курымбаев Егинбай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680520450624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Кусайынова Жанат Шариповна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881107450227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Альмаганбетова Жанна Балгабаевна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770429301476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Байғазы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730301400513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Князова Бақытгүл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741107350103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Албақай Айдын Жанғалиұлы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831125351026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Кыдырбеков Ербол Нурмуханбетович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810518350587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Мүкибаев Каратай Кенжеевич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011231550139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Мұқашев Дархан Тельманұлы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870209351010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Мырзабев Ералы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680411450512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Мырзагазина Сауле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690811350403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 Балабай Болекбаевич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711105301426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Мырзекеев Дуйсенбек Жақсылықұлы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940525402022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Мырзекеева Салтанат Казиевна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610115350752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Нурбаев Серік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540913301668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Нурбаев Турар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760916300522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Нурбаев Тургынбай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710801350326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Нурханов Бейсенбек Мусаевич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551118350321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Отарбаев Жумекен Елкеевич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630211300523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Рамазан Мырзабаевич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680814300362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Раман Мырзабаевич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420308401839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Рахметова Жумакул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760321350524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Сайымов Данабек Конысбекович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361213300202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Сейдин Зикир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870517351124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Сейлханов Нуржан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791002350191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Төленов Кенжебек Ғалымжанұлы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660606350522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Токмаганбетов Бауыржан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840131450119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Токтамысова Гульжан Муратовна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740526300925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Толебаев Абай Сардарович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631017300591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Толебаев Жапар Сардарович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380910350299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Толенов Галымжан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650616301379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Аманжол Сардарович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810511450812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Тулеубаева Гульмира Кабиболаевна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680320300555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Фазылов Марат Бакитович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620716350464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Кайыркен Сабитович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630901301077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Ыскаков Салауат Капжелелулы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580101352000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 Каргабек Сейлханұлы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500923350267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Аймаганбетов Мейзам Капарович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780428402893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Жаксыгул Жанабергеновна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800303302289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Мырзекеев Батырбек Жаксылыкович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780417350351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Мырзекеев Сарсенбек Жаксылыкович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921022351247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Бегалов Кенжебек Имбайулы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890901351363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Даурен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821005350939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Кайрат Инбаевич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780214350070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Төлебаев Мағжан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551219350122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Құдайберген Рыстан Омарұлы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520527300340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 Шаяхмет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730616300853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Қазин Сайлау Олжабекұлы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690803350221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Қанафин Ахметбек Султанбекович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680122301011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Әбдікәрім Ерхан Қонақұлы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751013300485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 Берік Султанбекұлы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690704300762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 Серік Сапабекұлы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710912350131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Қожахметов Даулет Молдахметович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690722300820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Қозбақ Айтуар Алдангорұлы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651205300834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Қорғанбеков Байдүйсен Жақсыбайұлы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720602300845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Қорғанбеков Жұмағұл Жақсыбаевич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641112350259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Қосекенов Мурат Байсекенович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590505450623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Ақдәулет Марат Қайыржанұлы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640225301321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Ақдәулетов Болат Қайыржанович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791207350057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Абдибеков Асет Сакенович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740727350191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Абдибеков Нурлыбек Сабитбекович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690428350273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Абдигалиев Қаршыға Қабижанович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651221300693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 Дархан Конакович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611025350528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Құрманғазы Жамбулович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760707300407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Абдхадр Бисенғали Назарұлы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780306350239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Абильтаев Еркин Абдыгалиевич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820602350971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Еркебұлан Серикбаевич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600104301732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Агатанов Кобек Байгабылулы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531015300292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Адильбеков Жуман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710216350287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 Муханбедияр Дүйсенбиевич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590505301311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Аймаганбет Тойман Шобданұлы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660101305938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Аймаганбетов Қайрат Шобданұлы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951742423476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Аймаганбетова Масура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711104300066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 Оразбай Жаркенович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710310350416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 Мақсұт Қылышбаевич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700620301302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Алмаганбет Телман Зейноллаулы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790715301197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Алмаганбетов Багдат Сабыржанович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770308303345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Алмуханов Марат Шрайденович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390729300270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Альмағанбетов Алимжан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520717300294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Амзин Жумаш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620510301268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Амиралин Саламат Сапаұлы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710319400554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Амиралина Гульбану Асанқызы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710712450140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Амиралина Салтанат Сапақызы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820816350390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 Асылбек сапабекович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720101301285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Асқаров Мұрат Алданышович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750412301599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Акжол Султанұлы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791008301881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Асанов Калдыбек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750101304235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Аскербекұлы Ербол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721024350199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Атембеков Қайырбек Зауышович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610208350123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Болат Бияхметұлы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660320450326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Нурсулу Абугалиевна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841002350014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Ауезбеков Ерхан Умирханович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591229350134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Ауезбеков Умирхан Ибниевич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790328301054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Ауелбеков Еркин Тулегенович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730905350266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Ауелбеков Мухамед-Шар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740423300483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Сейдазім Түйебайұлы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440615450057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Ахметова Айман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710214450034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Гульбаршын Тюлюмбаевна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791004301421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 Мади Таймасович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620122350257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Бүркітов Бекзада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790719302682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Байдилдин Алмат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670115350565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Байдилдин Оразбек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700820450364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Байдильдина Раушан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510918407635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Байдиова Сандуғаш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531201401024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Байзакова Улжалгас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591111350073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Байкенов Жанкельди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821126350213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Байузаков Асет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991215351318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Бакарамов Нұрдаулет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570522300709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Баязит Сейтбек Сматайұлы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650919350542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Бейсембаев Мухамбеткали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340509400599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Бейсенбаева Жумакул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470109350065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Бейсенов Есет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780928401932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Бейсенова Гульдана Саркеновна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540428300297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Бекенов Тасболат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500827400862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Берденова Кулшарун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850908350970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Бигабулов Ерлан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620606450531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Бирмакова Нурсулу Саликовна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720101352834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Бирманов Кайрат Сагинганович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550131300511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Богенбай Дастан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560507445612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Боранбаева Шайза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560610300428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Наурызбай Еспаевич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960823350773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Ғабдуали Нұржан Таңатарұлы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730519350436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 Омирзак Кошанович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961203451511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Ғазез Гүлнұр Ғазезқызы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700301350504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Дүйсенбин Айдархан Ибитанович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630310350469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Дүйсенбин Аманжол Ибтанович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511107401005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Дәуренбекова Күлдірайхан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580912450238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Дагманова Жумаш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590501350427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Дастанбаев Мирамхан Какимичович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790721350247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Дастенов Батырбек Токтарович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611114350046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 Боранбай Камалиевич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710102350168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 Батыр Хамитбекович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630110350332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 Мұратбек Хамитбекович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901224350799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Досов Ашим Шапашотулы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840209351342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Доспанов Бауыржан Темирханович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750501301295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Доспанов Еран Касымханович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770524300820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Доспанов Нурлан Касымханович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730116350584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Дүйсенбин Бекболат Ибтанович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671110300425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Дюсенбин Тыныбек Ибитанович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400825300653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Едігенов Бейсен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730104300881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Есентай Бақытжан Сұлтанұлы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830618350029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Есмагамбетов Жанибек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900620351717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Естеков Еркин Сагынгалиулы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750617300555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Әбдіқалық Ербол Айтбайұлы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881108350226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Әбжанов Ғибадат Жарылғапұлы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800412302083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Әлімжанұлы Шәріп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860817350343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Әтембек Еркебұлан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510215350567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Жұмаганбетов Хайролла Құбайдоллаұлы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881009350991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Жұманов Наржан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640204350216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Жаңбыршин Тургали Галымович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490201350594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Жақыбаев Нұралы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620319300485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Жабагин Жомарт Ахатович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611206350422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Жакибаев Алимжан Турлыгулович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520313300763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Жакибаев Ердигуль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600901402046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Жакибаева Карашаш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780418302595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Жакубаев Берик Таканович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850404351334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Ерлан Жаксыбаевич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000802550326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Жақсыбаев Ерғанат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780420350070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Жалелов Құрмангазы Жапарович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460422350194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Жаманбалин Козы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551115301218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Жандилдин Алибек Жанибекович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641018300737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Жандилдин Сақан Жанибекович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710403301116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Жаркеев Талгат Кусайнович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391203357356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Жаукин Турсынбай Утебаевич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630417301274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Жубатканов Сарсенгали Аяпбергенович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800527350445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Жасулан Дүйсенбаевич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511205400505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Жүніс Ақбопе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510215301291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Жұмағамбет Қайролла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650724300605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 Серик КДКшакбаевич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980824350118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Заушов Шалқар Қайырбекұлы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511224301056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ИЮЛелеуов Сабит Шуптибаевич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670428350232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Имағанбетов Серік Мукушевич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601114350311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 Мерей Бақытұлы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890607351395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Иманов Ернур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850810350732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Дархан Сапарович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720928350100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Бейсенов Талғат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601120300675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Нұрлан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440501400526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Абильдина Роза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801217350462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Байтасов Саян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890303351362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Бекбосынов 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620702300590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Бекбосынов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891026351617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Бирманов Аслан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881203350480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Бирманов Еркебулан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660713300796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Бирманов Жубаныш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930706350701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Калиоллин Асет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580718350316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Кульпеисов Бейсенбай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650101307080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Латыпов Аскар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741113300556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Латыпов Бауыржан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390120300626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Латыпов Казыбай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620619300440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Мажиров Магзум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631013400516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Мажирова Лаззат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670122400424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Новикова Татьяна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770829300879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Райсов Канат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700202300629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Берик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880801350305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Динмухамед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740621300397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 Жумабек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641017300612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 Нагашыбай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740828300491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Нурбол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771031301554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Токаев Мейрамбек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540928300969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Токкулов Кабдымажит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141240022761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"Нурлы-жол 2015"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590328301240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Тосов Танат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720226300792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Турганов Айтбай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890718350648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Турганов Алмас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891011350538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Турганов Ерлан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630102301132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Турганов Жакибай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610102350840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Турганов Каскырбай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760915300309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Турганов Сабит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790615301976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Тургумбеков Балгабай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690203301618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Шалгимбаев 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710209350197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Авсиевич Василий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510415300716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Атымтаев Сапарбай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581102350578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Байдалин Базылбек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630617300669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Егинбай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510210301492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Ганиев Жолдыбек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780421350056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Досмаганбетов Сарсен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591030300909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Жаманов Мейрамхан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620717301095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Жаманов Омирхан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600828301065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Исмагулов Салимкерей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780719302723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Кадин Еламан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390201301258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Кадин Куаныш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910728350708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Какимов Базар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741124301217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Какимов Сакен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631025400736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Садвакасова Гулназ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720226350461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Аман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740901301684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Спандияров Канат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160240012824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Сары Адыр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540928300969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Токкулов Кабдыжамит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731107300968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Тулепбергенов Мейрамбек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730416301209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Тулеубаев Таскынбай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Амангелдинский с/о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численности поголовья сельскохозяйственных животных для выпаса на отгонных пастбищах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Амангелдинский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