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fd3895" w14:textId="1fd389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Амангельдинскому району на 2025–2029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Амангельдинского района Костанайской области от 27 июня 2025 года № 173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Амангельдинский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Амангельдинскому району на 2025-2029 годы.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Амангельдинского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Альмагамбетов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СОГЛАСОВАНО: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коммунального государственного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учреждения "Отдел земельных отношений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акимата Амангельдинского района"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А.А. Қарғабай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"27" июня 2025 года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"Отдел предпринимательство и сельского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хозяйства акимата Амангельдинского района"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 А.Т. Саржанов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"27" июня 2025 года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И.О. руководителя коммунального государственного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предприятия "Ветеринарная станция Амангельдинского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района" Управления ветеринарии акимата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Костанайской области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Е.Б. Кожанов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"27" июня 2025 года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"27" июля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173</w:t>
            </w:r>
          </w:p>
        </w:tc>
      </w:tr>
    </w:tbl>
    <w:bookmarkStart w:name="z2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Амангельдинскому району на 2025-2029 годы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Амангельдинского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Распределение </w:t>
      </w:r>
      <w:r>
        <w:rPr>
          <w:rFonts w:ascii="Times New Roman"/>
          <w:b w:val="false"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категориям земель Амангельдинского района;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Распределение </w:t>
      </w:r>
      <w:r>
        <w:rPr>
          <w:rFonts w:ascii="Times New Roman"/>
          <w:b w:val="false"/>
          <w:i w:val="false"/>
          <w:color w:val="000000"/>
          <w:sz w:val="28"/>
        </w:rPr>
        <w:t>пастбищ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населенного пункта;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собственниках и землепользователях на основании правоустанавливающих и идентификационных документов на земельный участок;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численности поголовья сельскохозяйственных животных, с указанием их владельцев;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</w:t>
      </w:r>
      <w:r>
        <w:rPr>
          <w:rFonts w:ascii="Times New Roman"/>
          <w:b w:val="false"/>
          <w:i w:val="false"/>
          <w:color w:val="000000"/>
          <w:sz w:val="28"/>
        </w:rPr>
        <w:t>Данные</w:t>
      </w:r>
      <w:r>
        <w:rPr>
          <w:rFonts w:ascii="Times New Roman"/>
          <w:b w:val="false"/>
          <w:i w:val="false"/>
          <w:color w:val="000000"/>
          <w:sz w:val="28"/>
        </w:rPr>
        <w:t xml:space="preserve"> о количестве гуртов, отар, табунов, сформированных по видам и половозрастным группам сельскохозяйственных животных;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 численности поголовья сельскохозяйственных животных для выпаса на отгонных пастбищах;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</w:t>
      </w:r>
      <w:r>
        <w:rPr>
          <w:rFonts w:ascii="Times New Roman"/>
          <w:b w:val="false"/>
          <w:i w:val="false"/>
          <w:color w:val="000000"/>
          <w:sz w:val="28"/>
        </w:rPr>
        <w:t>Сведения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об объектах пастбищной инфраструктуры и о сервитутах для прогона сельскохозяйственных животных;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 на оснавании геоботанических обследований пастбищ.</w:t>
      </w:r>
    </w:p>
    <w:bookmarkEnd w:id="35"/>
    <w:bookmarkStart w:name="z45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Амангельдинского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Амангельдинского района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Асет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Нурлыбек Сабитбекович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 Муратбек Сейлбекович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 Дуйсенгали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Абдикова Асем Сейлбековна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Есенжол Батталович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Елжас Дауитович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Еркин Муратбекулы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Абдуахитов Абдисалан Абдигалимович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Абдуахитов Кайрбек Кабдуалиевич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Боранбай Койшыманович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Айбол Акбидаевич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Абирова Айгул Салауатовна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Куат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Ерлан Калмуханович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Ержан Калмуханұлы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Олжас Дауитович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Абишов Мирам Есимханович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Абылова Алтын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Абаканова Сауле Муратовна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Аймағанбет Тойман Шобданұлы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Дуйсенбек Калибекович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Алейников Геннадий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Алибаев Даулет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Кайрат Егинбаевич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Бауыржан Егинбаевич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Нуржамал Науканбаевна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Багдат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Еркин 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Жанибек Балгабайович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Арман Аблахатович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Алмат Касымсейтович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Жаксылык Сейдазимович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Утемис Исабаевич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Кайыржан Нартаевич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Алтынсарин Кайырбай Бекхожаұлы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Руслан Иксанович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Светлана Бердакыновна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Жанна Балгабаевна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Оразғали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Досымбек Сейлханович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Бахыт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Бауыржан Абилхасенович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Акжол Султанулы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Даулеткерей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Асыл Аскарқызы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Тұрсынғали Асылханұлы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Атаев Аманжол Абилкайырович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Атамбозова Амина Галиевна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Атамбозов Бердибек Ильясович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Сайлау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Еркин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Досан 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Досымхан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Жанибек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Ахмедин Кайыржан Кабылбекович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Танатар Габдуалиевич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Асель Шалкарбаевна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Еламан Жумагазиевич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Жоламан Сагатбаевич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Мади Таймасович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Асылбек Сапабекович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Әбенов Жасталап Қабдрахманұлы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Әскербек Дулатұлы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Әбдіхалық Нұрбек Мейрамұлы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 Дуйсенгали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Байгонысов Бексейт Бегайдарович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Берик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Байғабылов Нағашыбай Тоқтарбайұлы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Байдаков Ержан Ғалымбекұлы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Марат Дуйсенбаевич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 Толепберген Шарафидденович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Рысжан Бакыткереевна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Баймағамбет Заманбек Уразғалиұлы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Кайрат 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Саян Биболович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Али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Кали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Олжас Дулатұлы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 Алтай Валиханович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Алиби Балтабайулы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Ернур Балташевич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Талгат Есетулы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Тасболат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Фазылхан Амирбекович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Гази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Рамазан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Бекентаев Батырбек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Гали Тынымович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Мәди Балтабайұлы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Бекмағанбетов Камбар Ашимханович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Бимыков Жаксыбай Ергантаевич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Биркенова Сахып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Нуржан Утегенович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Булекбаев Оразгали Жилкибаевич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Алмас Иманбекович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Бужентаев Мэлс Гадилович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Наурызбай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Галин Мейрам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Макмуд Хасенович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Ганиев Жолдыбек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Сагадат Сайлаубекович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Мархабат Сайлаубекович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Дагманова Жумаш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Дуйсенбина Умит Байпаковна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Кулайша Бакытжановна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Жаналы Асылканович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Адильбек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Байдос Русланұлы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Дуйсенгалиев Ерканат Серикулы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Бахыт Тайжанұлы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Едресова Зибагуль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Сарсен Сарманович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Ербосынов Байболат Нуралович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Ерадилов Азамат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Куралхан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Ергантаев Серик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Даурен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Асылбек Кенжеболатович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Есенаманов Ибагуль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Сундет Шоптибаевич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Есимсеитов Канабек Ахметханович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Руслан Асанханович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Сабитжан Турарович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Жанибек Рашитович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Еркин Сагынгалиулы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Тынымбай Жаксылыкулы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Жакубаев Берик Таканович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Жетыбаева Сауле Тулебаевна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Жамитов Тиыштыкбай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Дархан Сугирбаевич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Калихан Айткулович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Жармаганбетов Жанболат Егиншибаевич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Сарсенгали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Бахытжан Салимгереевич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Сакыпжамал Уристемовна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Жанна Хайроллаевна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 Бауыржан Хасенович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Куаныш Мирасбековна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Журмаганбетова Адеми Токеновна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Айдана Боранбайқызы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 Гафур Сапинович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Зулхарнаева Гулнар Шынгысовна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ИЮЛаев Нурлан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Багадат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Дуйсен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Канат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Рашид Рахимбекович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Умирзак Рахимбекович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Жанерке Утигеновна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Кайрат 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Берик Токтасымович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Азамат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Кабыланбекова Алмагуль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Азамат Шакиржанович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Кабыльдин Шаттык Мейрамханович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Асхат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Казиева Жамал Максутовна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Жамбыл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Салимхан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Кайпенова Бибигуль Алматовна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 Бейбит Рахымжанович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Алмас Сабырович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Асылбек Утепбергенович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Сакен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Базар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Адильбек Кайырбекович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Клышбек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Жаксыгул Жанабергеновна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Калкаев Турсынкабыл Дуйсенбаевич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 Самат Едресович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Жумабек Кашырбекович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Калиоллин Асет Сейфоллаұлы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Карбозова Гулнур Тойшыбековна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Инабат Галымович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Касымхан Айтмуханович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Асылхан Айтмуханович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Каргина Капиза Кайшымановна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Нуржамал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Салимхан Зейнуллинович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Жумабек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Кеделбаев Уйсинбай Уашович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Кеделбаева Гаухар Амиржановна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Куттыгожин Нурлан Сейсенбаевич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 Болат Серікұлы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Китарова Алмагуль Уразмаганбетовна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Козбак Айтуар Алданғорұлы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Койгельдин Аян Балгабекович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Койжигитов Кайратбек Танатович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Тайбур Мураталиевич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Колшынбаев Акылбай Шайхинович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Коныршин Жасулан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Кошекбаев Еркебулан Токмаганбетович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Виктор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Кравец Оронтай Юсуповна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Красиков Валентин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Кайрат Шакенович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Жангельды Шакенович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Кулахметов Оразхан Саматович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Жомарт Кабимолдинович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Асхат Мирамгалиевич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Мейрамгали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Молдир Рашиткызы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Курмангалиев Ильяс Байжанович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Бауыржан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Кайнбай Бахытович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Бекболат Женисович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Жангабыл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Молдатаева Гаухар Жаппасовна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Алимгерей Байдакович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Мукышева Канымша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Бекболат Рахымжаұлы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Кудайберген Хазреткалиевич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Кайратбек Сайлауович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Мухатин Сабитбек Темирбаевич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Мұратбек Шерхан Арманұлы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Ибрагим Тусупбаевич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Мырзагазина Сауле Дуйсенбаевна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Сарсенбек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Дуйсенбек Жаксылыкулы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Мырзекеева Салтанат Казиевна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Наменов Айдос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Серик Бустекбаевич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Елтай Султанұлы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Руслан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Балга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Нурдаулетова Багдагул Тагыбергенқызы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Нупиров Туремурат Максутович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Сакен Абдысадыкұлы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Нурмагамбетова Марал Рахимбековна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Бейсенбек Мусаевич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Боранбай Есмұрзаұлы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Руслан Жанбырбаевич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 Маргулан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Каирбай Зейноллаевич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Ордабай Батырхан Темірханұлы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 Мадияр Бейсенұлы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Нурлибек Несипбекович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Минерал Салимович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Нурлыбек Шаймарданович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Сандибек Шаймерденович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Жумекен Елкеевич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Рақымбеков Бегім Рашидұлы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Рахымбеков Нурым Жуманиязулы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Асхат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Даулет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 Мирас Абылайулы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Жанбырбай Бакиржанович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Боранбай Бакиржанович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Несип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 Сайлаубек Шағырбайұлы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Сарбозов Малик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Егеубай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Шоптибай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 Гапбасович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 Руслан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Нурлан Бакыткалиевич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Сатенов Айтбай Назартаевич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Сейдазимов Гиззат Амангелдинович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Нариман Тилегенович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Шамшиден Тулегенович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Сейдахметова Гаухар Коныршиновна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Сейдазимов Гиззат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Сейдильдина Гульнар Куспековна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Сейлов Марат Нуртазаевич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Сейтмағанбетұлы Дуйсен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Канагат Сегизбаевич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Батырхан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Зейнел-Габден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Спандияров Канат Куснярович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Марат Рахымжанович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Тайшин Даулет Кубекович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Тажикенов Алмас Каргабаевич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Бауыржан Балагажиевич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Танатбаев Жумагали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Қанат Жоламанұлы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Тиштыкбаев Болат Токсейтович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Айдар Кайырбекович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Таурбаев Айдар Тулебаевич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Ташпанов Айтуар Ибраевич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Темержанова Шолпан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Токаев Жылкелды Зейнуллаулы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Токкулина Жансая Камидуллаевна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Габит Абдыбекович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Кабдымажит Абдыбекович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Токсейтов Дулат Серикбаевич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Толекбай Шегебай Қонқышұлы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Толеубаев Зейнолла Какенович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Токтамысова Гулжан Муратовна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 Сарсенғали Сапабекұлы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Ерлан Бакибаевич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Разия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Тургумбеков Балгабай Наушабаевич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 Темирлан Турганович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Турлыгулов Ерлан Турлыгулулы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Мырзагали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Мурат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Тыныбаев Буркит Мырзагалиевич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Тынымбай Қылышбек Нұрланұлы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Сериккали Калиденович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Айнур Жумадиловна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Дана Галымжановна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Дастан Фазылович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Жомарт Мубаракович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 Айбек Кабиденұлы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Сабыржан 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Нурлан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Шамгын Дукенбаевич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Ерлик Ерланулы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Гулмира Сакеновна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Марина Ерлановна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Магауя Абаханович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Ходенов Абусагит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Хамзинович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Жомарт Хамзинович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Мылтыкбай Хамзинович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Кулсин Сандибековна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Шармаганбетов Алимжан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Гани Мырзаханович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Сейтжан Мырзаханович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Шайкамалов Берикболсын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Шакиржанова Райса Хасеновна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Шакыманов Шоптибай Турсынбекович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Шакыманов Бекболат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Шамшит Шахислам Аязбайұлы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Кайрат Нагашыбаевич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Шегембаев Руслан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Шерхан Муратбек Арманулы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Шоптибай Айдос Боранбайұлы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Айбол Айтбаевич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Аян Айтбайулы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"АБС Жарколь"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"Амангельды жолы"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"Евразия инвест"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"Нұрлы жол 2015"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 Адыр KZ"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"Табыс" товарищество с ограниченной ответственностью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"Нурали-2050" товарищество с ограниченной ответственностью</w:t>
            </w:r>
          </w:p>
        </w:tc>
      </w:tr>
    </w:tbl>
    <w:bookmarkStart w:name="z4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881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41"/>
    <w:bookmarkStart w:name="z5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Амангельдинском районе площадь сезонных пастбищ составляет 1 656 595 гектар. В том числе земли сельскохозяйственного назначения 755 616 гектаров, земли населенных пунктов 76 728 гектаров, земли промышленности транспорта, связи, для нужд космической деятельности обороны, национальной безопасности и иного несельскохозяйственного назначения гектаров, земли запаса 900 979 гектаров, земли особо охраняемых территории 124 067 гектаров.</w:t>
      </w:r>
    </w:p>
    <w:bookmarkEnd w:id="44"/>
    <w:bookmarkStart w:name="z5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Приказом Заместителя Премьер-Министра Республики Казахстан – Министра сельского хозяйства Республики Казахстан от 30 декабря 2016 года </w:t>
      </w:r>
      <w:r>
        <w:rPr>
          <w:rFonts w:ascii="Times New Roman"/>
          <w:b w:val="false"/>
          <w:i w:val="false"/>
          <w:color w:val="000000"/>
          <w:sz w:val="28"/>
        </w:rPr>
        <w:t>№ 545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Методики по разработке удельных норм водопотребления и водоотведения" (зарегистрирован в Реестре государственной регистрации нормативных правовых актов под № 14827).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Копаней, оросительных или обводнительных каналов, трубчатых или шахтных колодцев не имеется.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Амангельдинский сельский округ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Аксай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Амантогайский сельский округ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69088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Байгабыльский сельский округ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1101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1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Кабыргинский сельский округ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429500" cy="1134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134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Карасуский сельский округ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Кумкешуский сельский округ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970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0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Тастинский сельский округ</w:t>
      </w:r>
    </w:p>
    <w:bookmarkEnd w:id="62"/>
    <w:bookmarkStart w:name="z7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Урпекский сельский округ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Уштогайский сельский округ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703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по Амангельдинскому району составляет 1 656 595 гектар, в том числе на землях сельскохозяйственного назначения 755 616 гектар, на землях населенного пункта 76 728 гектар, на землях запаса 900 979 гектар.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чем, перераспределение пастбищ в этом районе для размещения поголовья сельскохозяйственных животных физических и (или) юридических лиц, у которых отсутствуют пастбища нет необходимости, так как достаточно пастбищных угодий для пастьбы скота.</w:t>
      </w:r>
    </w:p>
    <w:bookmarkEnd w:id="71"/>
    <w:bookmarkStart w:name="z81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отдыхающий загон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летний сезон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</w:tr>
    </w:tbl>
    <w:bookmarkStart w:name="z85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по категориям земель Амангельдинского района, тысяч гектаров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сельско-хозяйственного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111513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125592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88383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243230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115390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106884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315296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461798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920759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208422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2250988</w:t>
            </w:r>
          </w:p>
        </w:tc>
      </w:tr>
    </w:tbl>
    <w:bookmarkStart w:name="z8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пастбищ населенного пункта, тысяч гектаров</w:t>
      </w:r>
    </w:p>
    <w:bookmarkEnd w:id="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тысяч гектаров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Амангельды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с. Есир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Аккиси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Кемер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Когалыкол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Амантогай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Жалдама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Каракудык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Шакпак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а/о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Байгабыл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Жанатурмыс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Жетибай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Кабырга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Жанатай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Тасты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Карынсалды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Горняк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Карасу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Абу Сыздык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Агайдар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Сат Есенбаев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Кумкешу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Айтбай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Урпек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Агаштыкол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Карашатобе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Косжан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Уштогай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Степняк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8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Абирова Айгуль Салауатовна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800101405498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Талгат Жолтаевич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780920300994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Ташпанов Айтуар Ибраевич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Олжас Дулатұлы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940620351259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 Шоптыбаевич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770522300671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Құрманғалиева Ақнұр Мейрамханқызы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010327650223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Муратбек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811208350772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Абенов Жасталап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780511301542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Бауыржан Абилхасенович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690130301512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Аюпов Еламан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760918350242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Аюпов Еламан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760918350242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Аюпов Еламан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760918350242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Аюпов Еламан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760918350242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Жоламан Сагатбаевич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811127350980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Байдильдин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820926351029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 Шоптыбаевич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770522300671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Боранбаев Нуржан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651201300674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Едресова Зибагуль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500515401663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Ергантаев Серик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530211300116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Кульганым 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481004450124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Есентаев Сундет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720428350281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Есентаев Сундет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720428350281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Жандильдин Сабит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770216301804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Зулхарнаев Гафур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580326300170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ИЮЛаев Нурлан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871119350899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ИЮЛаев Нурлан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871119350899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Жамбыл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Салимхан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471010301290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Салимхан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471010301290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Калкаев Турсынкабыл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Калкаев Турсынкабыл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Касымхан Айтмуханович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Кеделбаев Уйсинбай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640215350147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Кеделбаева Гаухар Амиржановна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700316400596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Красиков Валентин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490301350230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Кулахметов Оразхан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810702350905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Жомарт Кабимолдинович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750120350500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Асхат Мирамгалиевич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850810351113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Мирамгали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570420300605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Құрмансейтова 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490518400706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Құрмансейтова 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490518400706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Махатов Бекболат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811216350341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Мырзабеков Ибрагим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660613300891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Нурмагамбетова Марал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780212450155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Сарбозов Малик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520529300689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Сейдильдина Гульнар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601004450191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Тажикенов Алмас Каргабаевич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590701350593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Ташпанов Айтуар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540727300094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Тиштыкбаев Болат Токсейтович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440913350090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 Булат Карбозович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780324350227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Токкулина Жансая Камидоллаевна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870708402271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Токкулина Жансая Камидоллаевна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870708402271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Токкулина Жансая Камидоллаевна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870708402271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Токкулина Жансая Камидоллаевна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870708402271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Габит 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Токсейтов Дулат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801016350559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Токсейтов Дулат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801016350559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Асхат Нурфазылович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830503350747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Айзада Ерболатқызы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960205450422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Жомарт Мубаракович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791221300077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Хасенов Магауя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630101351530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Марина Ерлановна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870505450543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Аян Айтбайулы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940408351197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Сабитбеков Даулет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Терентьева Наталья Олеговна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850519451019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Ардақбек Несіпбекұлы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Ардақбек Несіпбекұлы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Каркабатова Айгерим Сагидолловна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870131450729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Авсиевич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Күлсін Сәндібековна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581203400517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Ахмедин Кайыржан Кабылбекович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Бекмағанбетов Мәди Балтабайұлы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750101350823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12272036107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Решетняк Виктор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661013350501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12272036103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Даулет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731117300139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Дуйсенбина Умит Байпаковна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550228400426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12272034229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Едресова Зибагуль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500515401663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Гали Тынымович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770227300251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Ергазин Канат Галымжанович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840216350997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Каратемиров Ерлан Дюсенбаевич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Каратемиров Ерлан Дюсенбаевич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Кәрімжанов Досет Кәрімжанұлы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890415350056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Ерлик Ерланулы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910904351425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Есентаев Сундет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720428350281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Калмагамбетов Самат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730430350333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Олжас Дулатұлы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940620351259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Алтаев Утемис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Алтаев Утемис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660321300091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Ахмедин Кабыл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410216300085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Маргулан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510210350183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Бауыржан Балагажиевич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730724350282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Руслан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720615350129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Руслан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720615350129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Руслан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720615350129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Ращид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Ращид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Айбек Қабиденұлы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971211351124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Ходенов Абусагит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600304300206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Ходенов Абусагит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600304300206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000929550426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Канат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741104301387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Абдильдин Есенжол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750425301163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Сарбозова Несип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500709400618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Ерманова Бакыт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431231450030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Тайшин Даулет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751126300499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Фазылхан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630610350589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Беккалиев Сулман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550410300756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Есенаманова Ибагуль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470510400719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Бекмаганбетов Ғаби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750628300397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Каримжан Досет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890416350056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Каримжан Досет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890416350056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Каримжан Досет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890416350056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Каргина Нуржамал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450818400660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670301350120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670301350120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000929550426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Шамгын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571210301397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Канат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Канат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Жумашов Бауыржан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720929350562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Габдылуахит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610919300925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Бекмағанбетов Мәди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750101350823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Байгабулов Берик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811006350754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Тобылбаев Булат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780324350227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Абылова Алтын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400202400474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Темержанова Шолпан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610718400354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Колшынбаев Акылбай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751009300512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Спандиярова Айнур Дуйсенгалиевна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840714450039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Биркенова Сахып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500728400673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Акылбек Бакытович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750916350418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Жамитов Тиыштыкбай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420818300084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Жамитов Тиыштыкбай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420818300084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Жамитов Тиыштыкбай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420818300084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Ахмедин Кайыржан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Ахмедин Кайыржан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Амангельды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Сабитбеков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Бекентаев Батырбек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760622350411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Сандибек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750610350612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Сандибек Шаймерденович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750610350612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Дуйсен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Дуйсен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000929550426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Бекмагамбетов Камбар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670126301120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Уалиев Сериккали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820628350557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Иманбекова Жанерке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730610450318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Бауыржан Абилхасенович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690130301512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Ербол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740106301355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Өмірбек Мағжан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811208350772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Шакыманов Бекболат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900627351547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Байгонысов Бексейт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740412300132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Казиев Асхат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740110350216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Байтенов Ерлан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581027300148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Даулеткерей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630917350111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Жумабай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Сарбозов Малик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520529300689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000929550426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Алиби Балтабайулы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780401302502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Жумабай Танатканович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 Бауыржан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720929350562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Жумашов Бауыржан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720929350562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Кульганым Акановна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481004450124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Ғали Тынымович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770227300251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Амангельды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Жамансарин Жомарт Нұрғожаұлы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600118300295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Рахымбеков Нурым Жуманиязулы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931028350868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Боранбай Жолай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710120350304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Сарин Шоптибай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540817350218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Бекболат Рақымжанұлы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880202351232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Асылхан Айтмуканович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730903350235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Мурат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860723350907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Жанибек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860110350776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12272007241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Абеуов Боранбай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710120350304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Байдақов Ержан Ғалымбекұлы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010206550318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Сейтжан Абдисадыкович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581213350155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Тынымбай Қылышбек Нұрланұлы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950724350872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Дастан 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771228350325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Шөптібай Айдос Боранбайұлы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981123350249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Шакиржанова Райса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570905450159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Шакиржанова Райса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570905450159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Шукенов Айбол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781204301195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Кумакашева Куаныш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800206450030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Кумакашева Куаныш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800206450030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690918350277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690918350277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Сарин Шоптибай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540817350218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Хасенов Ерлик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910904351425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Сабитжан Турарович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720407350267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721114300667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Ергазин Куралхан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350510400902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Рамазан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630101303212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Сарин Шоптибай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540817350218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Алтынсарин Кайырбай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430102350063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Алтынсарин Кайырбай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430102350063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 Балга Казыбек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500901350128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Каласов Дуйсен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380220301973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Боланов Амангазы Аман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620214300568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Жухина Рыскуль Маркайдар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791127400449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Кайрат Берик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690815300538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Шокан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721228350267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Шокан Улан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721228350267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Касымхан Айтмуханович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Жанболат. Карабалуан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750918300521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Дархан Нурислам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700219300136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Сейтмағанбетұлы Дүйсен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Капиза Дастан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Руслан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871203350706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Еркин Муратбекулы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830215350355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Сабыржан Нур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630808301206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Дузенбай Дузенбай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421107300468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Кабыланбекова Алмагуль Кұлмағанбет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710306401561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Тайбур Шокан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Бәйділден Ербол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760229350217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Болекбаев Оразгали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610223301622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Кайыржан Сержан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460422350075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Досжанова Кулайша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620518450444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Какимов Асылбек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820814351229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Алмат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650712350309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Сейдахметова Гаухар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710623450098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Алимгерей Байдакович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Байдақов Ержан Ғалымбекұлы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010206550318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Абдикова Асем Қожа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701016401169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Мурат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860723350907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Турмагамбетов Мырзагали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840215350061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Турмагамбетов Мырзагали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840215350061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Турмагамбетов Мырзагали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840215350061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490131300280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Жангабыл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 Жаксылык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770719301958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Мурат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860723350907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Айнур Жумадиловна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851109450827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Алимгазина Куралай Бакытжановна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890121451290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Жангабыл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Турмагамбетов Мурат Адилханович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860723350907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Каргина Капиза Койшимановна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Капиза Койшимановна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Тайбур Мураталевич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740531300526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Сарин Егеубай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630609350197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12272007179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Зулхарнаева Гулнар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600815450069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Рысжан Бакыткереевна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880401450588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Баимбетов Кайрат Дарханович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911115350531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Куттыгожин Нурлан Сейсенбаевич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760909301423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Мұсағұлова Әсия Рахымқызы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451116400419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12272017067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Оспанбеков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800812301921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Оспанбеков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800812301921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Жайлаубек Мухитович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910914350283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 Дуйсенгали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830726350373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Рысжан Бакыткереевна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880401450588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Айбол Акбидаевич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770910350181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Сандибек Кизиринович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631117350412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12272016132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 Сәрсенғали Сапабекұлы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610606300616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Тұрлыбек Сембай Бахытжанұлы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670301302125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 Темирханулы Ордабай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990626350262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Куттыгожин Нурлан Сейсенбаевич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760909301423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Нариман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760928300371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Еркин Есенгалиевич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850727350709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Еркин Есенгалиевич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850727350709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Талгат Есетұлы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720928350100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Досбергенов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630327301106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Шармаганбетов Алимжан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571029301036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Курманбаева Мөлдір Рашитқызы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980312450213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Акжол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Дуйсенгали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830726350373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Дуйсенгали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830726350373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Карбозова Гулнур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820605450419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Курмангалиев Ильяс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750919350058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Айгерим Койшыгаракызы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920106450734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 Алтай Валиханович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710327301272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Кудабаева Гулим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880701450636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Қаби Амантай Досанұлы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710222300709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Абильдин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Досбергенова Айтжан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610524401586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Алмас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Боранбай Бакиржанович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650213300386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Ерғалиев Бағлан Қайрошұлы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881122350552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Габиден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651209300300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Айдархан Айтмуханович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630420350140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Тулепберген Кабидоллович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770119350200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Аргынбаева Райхан Нагметовна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950517450070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12272013274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Тулепберген Кабидоллович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770119350200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12272013268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Канат Алимжанович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771126301075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12272013271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Аргынбаева Райхан Нагметовна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950517450070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12272013269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Досбергенова Айтжан Кабдулжалеловна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610524401586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12272013270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Серик Бустекбаевич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700802300531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12272013267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Галин Мейрам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Галин Мейрам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Галин Мейрам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660308350364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Елжас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671125300427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Асқарова Асыл Асқарқызы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000216650248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Бужентаев Мэлс Гадилович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880315351326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Сагадат Сайлаубекович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841216350444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Байдос Русланұлы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990402350472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Бахыт Тайжанұлы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760318301024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Руслан Асанханович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821208350962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Руслан Асанханович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821208350962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Нурлан Бакыткалиевич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860305350924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Нурлан Бакыткалиевич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860305350924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Тапай Қанат Жоламанұлы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Асхат Нурфазылович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830503350747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Асылбек Кенжеболатович"Ержанов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870412350581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Абдуахитов Абдисалан Абдигалимович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651020350200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Егеубай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590731300263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Егеубай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590731300263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Дүйсенғалиев Ерқанат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980226350375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 Дуйсенгали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410717300192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Кабылдин Шаттык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870201351146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Алмас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Досбергенова Айтжан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610524401586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Карин Салимхан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590531300117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Карин Салимхан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590531300117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Ербосынов Байболат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Ербосынов Байболат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Аргынбеков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871130350740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Ерлан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Асылханов Тұрсынғали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601550620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Каржауов Айдархан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630420350140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Каржауов Айдархан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630420350140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 Бахыт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760318301024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 Бахыт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760318301024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Канапин Жумабек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680920350058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Садыков Жанбырбай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700730350246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Азамат Шакиржанович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701222350121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Сатжанов Нурлан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860305350924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Байдрахман Толепберген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670527350347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Нурдаулетова Багдагул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650328401321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Абдибекова 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410201450378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Досмаганбетов Адильбек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680317300717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Мухатин Сабитбек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680802300921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Таубаев Айдар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710525350465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Есимсеитов Канабек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730815350613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Шайкамалов Берикболсын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970916351015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Байгабылов Нагашыбай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720315300994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Наурызбаев Серик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700802300531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Олжас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691103301052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Олжас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691103301052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Мархабат Сайлаубекович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750927350170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Олжас Дулатұлы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940620351259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Даугарин Сагдат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841216350444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Бужентаев Мэлс Гадилович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880315351326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Шамшит Шахислам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940824350448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Елжас Даутович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671125300427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Александр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760623350080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Зейнуллин Кенжебек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781212300938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Әділханов Әскербек Дулатұлы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940802350399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Алмас Сабырович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Ержан Калмуханұлы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890723351039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Ержан Калмуханұлы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890723351039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Байгула Рахымжан Мұқатұлы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420228300265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Шакыманов Бекболат Шоптибаевич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900627351547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Муздаханов Бейбит Айтбаевич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770816301162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12272013240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Айтбаев Дуйсенбек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650726350444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Канагат Сегизбаевич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840103350744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Калиеваға Жаксыгул Жанабергеновна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780428402893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Князова Бахытгул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730301400513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Сейдазимов Гиззат Амангельдинович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690530350347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Гаухар Аргингазовна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670820400365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Светлана Бердакыновна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551023450193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Жумекен Елкеевич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551118350321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Дуйсенбек Калибекович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650726350444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Бахытжан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Куаныш Мирасбековна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891103450653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Ризагуль Жаксыбаевна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851004450390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Хамитбек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580809300304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Мырзагазина Сауле Дуйсенбаевна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680411450512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Талгат Бейсенбекович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891020351051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Алтынбек Ертаевич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790711302788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Баженова Гулжамила Ермекбаевна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720727401601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Батырбек Жаксылокович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800303302289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Айдана Боранбайқызы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910404451027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Журмаганбетова Адеми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770222400607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Каканова Ултуар Алпыспаевна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521202400684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Китарова Алмагуль Уразмагамбетовна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751228400513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Китарова Алмагуль Уразмагамбетовна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751228400513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Батырбек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800303302289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Зейнеп Токатовна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621206400494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Гульмира Сакеновна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751003450384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Шегембаев Руслан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891003350683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Гази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810511350767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Коныршин Жасулан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870206350722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ИЮЛелеуов Бабыр Карабидайык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660101353383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Сарсенбек Жаксылыкович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780417350351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Журмаганбетова Адеми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770222400607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Ерадилов Азамат Кабденович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820412350919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Макыжан Айдарович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780214350070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Журмаганбетова Адеми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770222400607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Бейсенбек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710801350326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Жаксыгул Оспан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780428402893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Серкеш Тулеуханович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740612300843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Бегалов Кенжебек Инбайулы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921022351247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Мырзагазина Сауле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680411450512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Мырзагазина Сауле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680411450512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Қарғабек Сейлханұлы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Қарғабек Сейлханұлы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Қарғабек Сейлханұлы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580101352001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Даурен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890901351363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Жанибек Балгобаевич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791010350254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 Болат 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810926350327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Князова Бахытгул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730301400513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Қылышбек Оспанұлы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541002300283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Қалиев Қылышбек Оспанұлы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541002300283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Сейдазимов Гиззат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690530350347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Бужентаев Мэлс Гадилович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880315351326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Жанна Балгабаевна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881107450227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Жанна Балгабаевна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881107450227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Альмаганбетова Жанна Балгабаевна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881107450227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Дуйсембек Жақсылықұлы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711105301426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Дуйсембек Жақсылықұлы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711105301426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Токтамысова Гульжан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840131450119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Кайрат 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821005350939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Мырзекеева Салтанат Казиевна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940525402022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Куршибаев Галымжан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611018350133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Мырзекеева Салтанат Казиевна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940525402022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Қаупыш Жалғасқан Дүйсенбайұлы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950117350971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Кулекешов Дархан Баянович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781120300714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Аманжол Абилкайырович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790919300633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Жаналы Асылканович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881004350706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Нұрболат Мирашұлы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000328550332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Кайрбай Зейноллаевич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571002300784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Жомарт Хамзинович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670101301481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Шагиров Мылтыкбай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600101306826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Шагиров Мылтыкбай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600101306826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Багадат Молдабаевич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Багадат Молдабаевич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Махмут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600610301446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Шагиров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Шагиров Марат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Атаев Аманжол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790919300633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Алибаев Даулет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731202300647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Омарбеков Кайырбай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571002300784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Багадат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Багадат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780327302622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Балгураев Кали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580120350622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Молдатаева Гаухар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730520450399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Молдатаева Гаухар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730520450399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Жумагалиева Жанна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750919450513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Атаев Бауыржан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Балгураев 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660325301140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Конысбай Батырович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630717350550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Аубакирова Сайлау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510110402265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Жанибек Жумагалиевич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860110350776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Әбдіхалық Нұрбек Мейрамұлы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860824350768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Сарсен Сарманович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Сарсен Сарманович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Кошекбаев Еркебулан Токмаганбетович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Оразаева Гульмира Кабдрахиовна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6111074000999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12272042115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Айса Ашикбаевич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690923350036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Алимсурин Бауыржан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630224300623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Алимсурин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670110350518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Алимсурин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670110350518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Алимсурин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670110350518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Бауыржан Егинбаевич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630224300623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Алимсурина Нуржамал Науканбаевна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691016450391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Арман Аблахатович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791220302038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Арман Аблахатович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791220302038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Арман Аблахатович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791220302038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Сакыпжамал Уристемовна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550416401208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Журмаганбетова Адеми Токеновна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770222400607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Сакен Әбдісадықұлы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610714350184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Рақымбеков Бегім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950514350761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Шакманов Шоптыбай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540712300786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Шакманов Шоптыбай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540712300786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Кайпенова Бибигуль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601206450060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Ахатов Досан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700622350311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Ахатов Досан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700622350311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Ахатов Досан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700622350311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Жумабаева Сакыпжамал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550416401208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Жумабаева Сакыпжамал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550416401208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Атамбозов Бакытбек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670709350326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Ахатов Досымхан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501225350255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Ахатов Досымхан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501225350255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670823301030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670823301030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670823301030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Канат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Канат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Ращид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690106300901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Атамбозова Амина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660220450679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Атамбозова Амина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660220450679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Ахмедин Кайыржан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720101300940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Абаканова Сауле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661111450144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Абаканова Сауле 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661111450144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Кошекбаев Еркебулан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Кошекбаев Еркебулан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Кайырбеков Берик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750113301414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 Заманбек Уразғалиұлы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970927350413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Танауов Серик Оразгалиевич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801214300797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Абдыхалык Нурбек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860824350768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Есниязов Куанышбай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Есниязов Куанышбай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Есниязов Куанышбай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640911350280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Касымхан Айтмуханович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751212301138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Койгельдин Аян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920503350944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Кадиршинова Айгул Айтугановна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640414400565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Берик Наменович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Берик Наменович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670214350058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Аблахат Молдабекович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560910301566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Шакыманов Бекболат Шоптибаевич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900627351547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Жанбуршина Асима Адиатовна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810825450691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Умирзак Ракимбекович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710318350291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Абиров Куат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710425301691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Бейбит Батыр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840104351024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Шайхин Гани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770801301517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Кравец Оронтай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500402400690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Кравец Оронтай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500402400690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Тлеубаева Шынар Абдрахмановна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521012400439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Казиева Жамал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571004450555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Абдыкалыков Алимжан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770705300735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Шайхин Сейтжан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Шайхин Сейтжан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621107300777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Жанбуршин Бауыржан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770825301366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 Темирлан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760630301813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Тургумбаев Темирлан Турганович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760630301813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Мирам Есимханович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900304350929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Атамбозов Бердибек Ильясовичке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631006350439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Тапаев Жоламан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530301300412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Жомарт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630512350328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Танатбаев Жумагали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470811350231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Сегизбаев Канагат Сегизбаевич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840103350744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 Бейбит Рахимжанович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850425350757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Жангельды Шакенович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850523350551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Сатенов Айтбай Назартаевич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Тасболат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Жанибек Рашитович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830618350029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Жетыбаева Сауле Тулебаевна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500320450265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Ернур Балташевич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830504350841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12272015254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Дагманов Данияр Каркымбаевич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900203350484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12272015252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Жакибаева Карашаш Закарияновна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600901402046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12272015248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Қабдрахманов Шыңғыс Қабдрахманұлы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950302350431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12272015253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Қуандықов Нұрсұлтан Серікұлы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920329350890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12272031003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Оралбаев Самат Серикбайулы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900109351510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12272015256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Тыныбаев Буркит Мырзагалиевич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740104300762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12272009091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Шерхан Муратбек Арманулы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020121551029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Шерхан Муратбек Арманулы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020121551029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Тағат Есетұлы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720928350100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Абдикарим Дархан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Абдикарим Дархан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651221300693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Еркин Сагынгалиулы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900620351717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Еркин Сагынгалиулы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900620351717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 Батырхан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790115301462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Нургалиев Елтай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750823300317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Минерал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Минерал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Минерал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Дагманова Жумаш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580912450238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Дагманова Жумаш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580912450238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Асет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791207350057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Сарсенгали Аяпбергенович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630417301274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Карбозов Инабат Галымович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740527301097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Килыкешов Орынбасар Туякович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790228300885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Кайратбек Сайлауович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691116350201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ЗейнелГабден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Муратбек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811208350772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Муратбек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811208350772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Тасболат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540428300297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Толебаев Зейнолла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560826350161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Толебаев Зейнолла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560826350161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Мукышева Канымша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470915450053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Жубатканов Сарсенгали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630417301274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Женис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850330351302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Шамшиден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611016350192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Амиров Асылбек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820816350390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Кузенбаев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680108350221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Кузенбаев Кайрат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680108350221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Таңатар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660715350059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Таңатар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660715350059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Таңатар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660715350059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Тасмагамбетова Мария Дарменовна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480720401364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Акжол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750412301599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Жакибаев Берик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780418302595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Бимагамбетов Муханбетжан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481127350236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Бимагамбетов Муханбетжан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481127350236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Айман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440615450057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Алейников Геннадий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500818350315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Ауелбеков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790328301054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Ауелбеков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790328301054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ЗейнелГабден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ЗейнелГабден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Байузаков Журынбек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520207300231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Байузаков Журынбек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520207300231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Айтмаганбетов Тойман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590505301311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Лекеров Кайынбай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640701301001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Агатанов Кобек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600104301732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Боранбай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381230300615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Сактаганов Толеген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480229350139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Козбак Айтуар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690722300820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12272014375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Козбак Айтуар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690722300820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12272014376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Марат Бекболат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690918350277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Альмаганбетов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Альмаганбетов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Альмаганбетов Еркин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Тыныбаев Буркит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740104300762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Тыныбаев Буркит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740104300762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Бухарбаев Наурызбай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Бухарбаев Наурызбай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 Сайлаубек Шағырбайұлы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701214350138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12272019003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Танатбаев Жумагали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470811350231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Абдибеков Асет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791207350057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 Мадияр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880531350352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Кемпиров Алмат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Кемпиров Алмат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681113300205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Тулекбаев Серик Конкышович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Тургулов Ерлан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760326301573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Багдат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Багдат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Багдат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Багдат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Абдибеков Нурлыбек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740727350191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Аяпов Таймас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360117300426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 Мирас Абылайулы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010901550237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 Мирас Абылайулы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010901550237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Нупиров Торемурат Максутович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010901550237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 Мирас Абылайулы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010901550237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Минерал Салимович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620312300461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Бекболат Рақымжанұлы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880202351232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Кайрат Магытанович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720715300700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3038,5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Төленов Нұрлыбек Шапашотұлы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930803351757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Кузенбаев Кайрат Шакенович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680108350221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Толекбай Шегебай Қоңқышұлы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721116300767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Наурызбай Есбаевич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Акжол Султанулы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750412301599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Базар Жумабаевич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910728350708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 Шоптыбаевич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770522300671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Габит Абдыбекович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Сарбозов Малик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520529300689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Калиоллин Асет Сейфоллаұлы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930706350701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Ганиев Жолдыбек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510210301492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Бахытжан Балтабаевич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600203300356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12272046066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Саян Биболович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801217350462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12272046046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Жомарт Кабимолдинович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750120350500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12272048039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Дана Галымжановна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680920400543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Абдилдин Касымхан Аскарович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680821350096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Ганиев Жолдыбек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800407301315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Авcиевич Василий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Тургумбеков Балгабай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790615301976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Мажиров Магзум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620619300440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Махмут Хасенович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600610301446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Калихан Айткулович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Разия Сапабековна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600308450805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Разия Сапабековна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Турганова Разия Сапабековна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601119350369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Латыпов Бауыржан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741113300556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Дьяченко Владимир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710303350478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Какимов Сакен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741124301217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Токкулов Кабдымажит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540928300969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Токкулов Кабдымажит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540928300969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Жаксылык Сейдазимович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560208300175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Бауыржан Абилкаирович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Мархабат Сайлаубекович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750927350170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Спандияров Канат Куснярович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740901301684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"Табыс"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"Табыс"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"Табыс"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"Табыс"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"Табыс"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"Ғалым"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211040021692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"ЕренАгро"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201140028413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"ЕренАгро"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201140028413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"ЕренАгро"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201140028413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"ЕренАгро"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201140028413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"Ақсаут2050"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201240004132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"Ақсаут2050"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201240004132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12272036059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 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160240012824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 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160240012824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 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160240012824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 Адыр"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160240012824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"СТУАГРО"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150540002320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"Степняк 2015"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150540002320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"Нурлы жол 2015"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141240022761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12272048006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"Нурлы жол 2015"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141240022761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"НурайН"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031240006589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"Аксай 2030"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60540005227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12272046042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"СТУАГРО"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191240021128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12272044084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"Евразия инвест"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"Евразия инвест"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041240007985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"Bek INVEST"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210640020980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"АБС Жарколь"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50440004987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"Нурали2050"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170740021447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12272034190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"ЭкоАстана"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990740004408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"ЭкоАстана"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990740004408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12272005113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"Кайрат2005"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"Кайрат2005"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"Кайрат2005"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"Кайрат2005"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200240003378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12272017010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"Камбар Ата2023"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230240030233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"Камбар Ата2023"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230240030233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12272009073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"БАКАЙ2022"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221040034438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12272015243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"БАКАЙ2022"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221040034438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12272019002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"АтамекенАркалык"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190940004527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12272038196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</w:tr>
    </w:tbl>
    <w:bookmarkStart w:name="z9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в населенных пунктах, 63 – в крестьянских хозяйствах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пастбищеоборотов на основании геоботанических обследований пастбищ</w:t>
      </w:r>
    </w:p>
    <w:bookmarkEnd w:id="83"/>
    <w:bookmarkStart w:name="z93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численности поголовья сельскохозяйственных животных, с указанием их владельцев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600901130125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Буркит Садыкович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731202300647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Даулет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760510350204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Женис Батыргайырович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630717350550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Конысбай Батыргайырович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800315350521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Арыстанбек Бейсенбаевич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690427300638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Галихан Батыргайырович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790108300882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Анасов Медгат Сайлаубаевич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600515402385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Аренова Рая Карсаковна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790919300633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Аманжол Абилкайырович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730429300936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Атаев Бауржан Абилкайырович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500727401273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Байтасова Джамал Акановна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660325301140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Али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580120350622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Балгураев Кали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390303400904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Бимагамбетова Магрдка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600610301446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 Махмут Хасенович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881004350706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Жаналы Асылканович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630827401369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Доспанова Жанат Темирхановна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780922403212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Жабатаева Шынар Туякбаевна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680810300757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Куанышбек Хайроллович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750919450513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Жанна Хайроллаевна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600101313393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Жанабай Кабылжанович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570722300687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Мирасбек Кабылжанович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820903350809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Ибышев Кенжеболат Сейденович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700223301621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Мергентай Мырзабаевич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780327302622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Багадат Молдабаевич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560307401148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Лайла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670920300238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Марат Байболатович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720521350534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Берик Зарлыханович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590923350312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Марат Шомытович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651114300631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Дуйсенбай Каупышович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730320300844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Коштаев Габит Сайданович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781120300714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Кулекешов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950117350971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Каупыш Жалгаскан Дуйсенбайулы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700110301358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Махметбеков Куанышбай Досжанович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950501351888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Махметбеков Нагашыбай Куанышбайулы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000328550332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Мирашулы Нурболат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611226300396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Молдатаев Сагындык Жаппасович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Жумагали Коныршаевич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890417351481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Отелбай Шынгыс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571002300784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Омарбеков Кайрбай Зейноллаевич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550910300040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Бахытжан Батырович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561124300072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Кусаин Жакишович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571005350608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Омирбек Байгубенович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831124350660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 Амантай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750410400992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Тажина Бахытгул Балтабаевна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781002402354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Тажина Карлыгаш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670126301110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Торсыкбаев Базарбай Какимбекович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420501403379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Маруса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850513350933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 Руслан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670101301481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Жомарт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630410300085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Марат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600101306826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Мылтыкбай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570916301075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Шамалов Сактапберген Абдикадырович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961202450357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Тайшыманова Гулнафис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880327450875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Аяпбергенова Нурсауле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750507350216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Женисбек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031125550186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Мирамгалиев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991128350238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Әлібеков Айдын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990827350275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Амантаев Жақсылық Асылжанұлы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880525401149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Кошекова Гульнур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870116351164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Булекбаев Нурбол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910111450948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Кәрім Ләззат Қамысбайқызы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650609300401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Қаласов Бейсенбек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900521350552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Қалиев Айдын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601102350237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Қалмағанбетов Қанатбай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421115350140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Қойбағаров Алпыс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820807350788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Қойшыбаев Ербол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480601400745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Өтеулин Жұмаділ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460413300109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Қуанышов Тағат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760303350090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Қуатов Қанат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010901550237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Cабыржанов Мирас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820601351363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Cерикбаев Жангельды Кыстаубаевич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670920350274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Ақтасов Жылқыбай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670215300146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Дулат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860710350976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730525400092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Абдибекова Ботагоз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701220350110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Абдигазин Нураш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610208350054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Жаныбек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811208350772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Муратбек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540629300140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 Шөптібай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750717401424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Абдикова Айша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000119650330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Абдикова Аружан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940419351276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Абдирзак Гибрат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650708350228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Базарбай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811226350621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Дуйсенбек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681115450219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520513300106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Абдуалиев 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651020350200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Абдуахитов Абдисалам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400604300285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Абдуахитулы Абдигалым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780511301542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Жасталап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650415350245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Абеуов Даурембек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800101405498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Абирова Айгуль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720704301005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Абишев Асылбек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560124300476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Агатанов Есенғали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800101350429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Адманов Дарын Бертагович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861211350916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 Кенжеболат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781104301156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710101451523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Зауре Оразбековна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670820400365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Айткулова Гаухар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701005300254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Айтмағанбетов Дидар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500617350233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Айтмағанбетов Қасымхан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580821400217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800923350547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Айтмағанбетов Бағлан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760711301407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Айтмаганбетов Куатбек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640407300401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Акашев Габит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390825301092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Акбажаков Айдарбек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541024350349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Акжанов Жумагали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490228400640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Акпанова Батия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590814350459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Акышев Ауданбек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500818350315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Алейников Геннадий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660103300303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 Кайратбек Кайырбекович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790617301095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840101450145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Карагоз Битуаровна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641006301736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Алмаганбетов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610601300659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740411350470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 Бауыржан Кайыржанович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570829301072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Алтынбаев Жуматай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691119350375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Алтынбаев Марал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780529401557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Алтынбаева Асем Бахыткереевна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790419300873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Альгожин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830917350718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Альгожин Тимур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850329350041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Дастан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551023450193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Альжанова Светлана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730808450186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Алькеева Улбала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731026350200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Альмаганбетов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610815350212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Альшурин Сейдеғалым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880106450813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Аманжолова Самал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601009450298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Аманова Кинжибала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540601350114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Амантаев Оразгали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900708350757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Амантаев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830223350448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Амиргазин Сайран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540604450325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Амиргалиева Алмагул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800709301971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Амиржанов Арнур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520624300209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Амиржанов Уадутбек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891206351407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Амиркосынов Сагдат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720101401717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Амирова Жанагул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650222300190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Андиров Кадиржан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900709351087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Андыров Думан Галымжанулы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690130301512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700326301166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Аппазов Қайрат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000716550219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Бексұлтан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710904401681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Асанова Жанна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861015350415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Акансери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611224350123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Атабаев Боранбай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700312350188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560130350099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751206350351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580917350368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 Жумагали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440305400263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Ахмединова Несевельда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970914350809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Ахметбеков Мұхтар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650901300346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Кайыржан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710414400085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Нурлыбек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690703300896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Сағынгали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490809300692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Сабыржан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500529400215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Зәбира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660607450247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621103400286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Алия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610401450436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Ашенова Алма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811127350980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Жоламан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760918350242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Аюпов Еламан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630904301416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Аяганов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660707350343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Бөлекбаев Қалыбек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610223301622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Бөлекбаев Оразғали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620604350227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Бабасов Галимухан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541101350109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Бабасов Ерхан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720727401601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Баженова Гулжамила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550401300350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Бейбітжан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880607350088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Базарбаев Саят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720315300994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Байгабылов Нагашыбай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771203350081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Байдаулетов Талгатбек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820926351029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Байдилдин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320401350012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Байдилдин Мырзахмет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770522300671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Нурхан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820902350477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Байжикенов Асхат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890329350059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Байзиров Медет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800412350390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Баймағанбетов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790306301867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Баймаков Дулатбек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740213300666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Баймаков Нурсеит Кенжегалулы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670730300205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Баймаков Курмангазы Кенжегалиулы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900227350752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Бек Мейрамгалиевич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970322350305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Байтұрғанов Елдос Мәлікұлы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940620351259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Олжас Дулатұлы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700101630284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Бахтияров Жұмағазы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460720350075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Баязитов Абдыгасым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560525350482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Баяхмет Далабаи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370112450265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Бейсенова Умит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640122350111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Бекбалтин Сагынгали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500208300184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Бекентаев Айтқұл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940130350178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Бекин Нурсултан Серикулы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571115300302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Бектаев Назарали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570501350740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Бектасбаев Мейрамбек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671128350310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Белгібаев Асат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740101306903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Биғабыл Қанат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840618399132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Билял Оразбек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481127350236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Бимағанбетов Мұхамеджан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641101450433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Бимаганбетова Гулпар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700820301303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Бимолдин 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Бимолдин Абилхан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550609400239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Бимыкова Кулзиа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831109350976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720922450481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Биржанова Акмарал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860630350713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Бирмаганбетов Танат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750303300914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Бисенбаев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570509350457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Біжікенов Айтмухан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581220350410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Бірмаганбетов Сыздық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690108301087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Бірманов Алпыс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930308351042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Болекпаев Аманкелди Калибекович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651201300674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Нуржан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840915450606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Боранбаева Айнур Галимухановна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551007350219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Бортин Бакиртай Бимганбетович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580722450077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Амантаева Замзагул Бахытовна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610720450173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Бужикенова Асия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700514301207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Букаев Гарифолла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710313300307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Буркутов Дархан Джанузакович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780720301905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Батырхан Балгабайулы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760308350573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Гафаров Бекзат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670902350157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Дүйсенбаев Бағдат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690322401374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Дүйсенбаев Мейрамхан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651226301420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Давлетов Есым Салыкович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900203350484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Дагманов Данияр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520127350312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Дауренбеков Қонысбай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550301400214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Дауренбекова Кадиша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850909351200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Догманов Қарқын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630527350151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Досмағанбетов Дүйсенбек Мешелович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680808401225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Нуржамал Кабдрахмановна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720101351618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Ерсултан Туленовичке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721120300203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Амангелді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850103350092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Дүйсенбин Айдын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900924351046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Дулыбаев Айдархан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910614350222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Дүйсеков Ерзат Зияддинұлы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950123350994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Егиншибаев Айбол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500515401663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Едресова Зибагуль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720410350104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Елгонов Арман Кашаубаевич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881122350552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Ерғалиев Бағлан Қайрошұлы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750110301369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Ергантаев Жанибек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530211300116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Ергантаев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790726350204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Аманкелды Куандыкович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470103350449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Булеген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650501300682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Кенжеболат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481004450124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Ержанова Кульганым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860916350639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720428350281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Есентаев Сундет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850707450092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Есмагамбетова Дидар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901102350705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Есмурзин Саят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601127300237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Нурлан Шименбаевич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980503350142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Әбенов Аянкерей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950104350623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Әбілдин Аман Елжасұлы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830825350282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 Мақсат Әлімұлы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610524300254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Жұманов Мейрам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610911350264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Жүсіпов Серік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740923300253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Бакыт Каринович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541220350215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 Жапар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720801350794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Жакупов Рамазан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850905350499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 Болатбек Каирғалиұлы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870821350595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Жалмаганбетов Канат Тургынович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740916350545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Жалмаганбетов Тұрбай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601119350369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Калихан Айткулович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Жанарбаев Нұрахмет Абдижамалұлы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490422350153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Жангабулов Талгатбек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911129351178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Жанғабылов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701030301338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Жандильдин Нурлыбек Байтасович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770216301804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Жандильдин Сабит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490827350280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Жанділдин Алимжан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931213351485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Жарасбай Төлеген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480806300664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Жаркенов Узакбай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730518350222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Жармагамбетов Ерболат Егиншибаевич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420212300486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Жубатканов Балтабай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600208300244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Жукин Мираш Жунисулы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800707350087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Абай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710411400485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Саян Ауезханович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750815350459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681119301711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Берик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770218300559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Жумагулов Нурлан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471005300442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 Сарыулы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530109450055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Кулайм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480126400505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Жумагулова Коныр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760629300304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Жумалин Бибит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880717350274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580525350268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Жумекенов Ерболат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671117350464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Жумекенов Мирамхан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680818300512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Нуркен Галымжанулы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901228350542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Жусуков Айдын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671128350300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Буркитбай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710320300692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Елжан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561030300408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Умирбек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420220400872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Жусупова Бакыт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850116450713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Жұмағали Жұлдызай Сапарғалиқызы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931030350660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Зайкенов Бекзат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540904350260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Зинуллин Умиркан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440515400057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Зулканаева Бибигулсин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580326300170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 Гафур Сапинович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981209350157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Думан Сейтжанұлы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610209300221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711008301419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 Нұрлан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580701400036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Ибраева Зубайра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851004450390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Ибраева Ризагуль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871119350899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ИЮЛаев Нурлан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401220300578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ИЮЛелеулы Турысбек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660101353383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ИЮЛлеуов Бабыр Шардкович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701024350125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Жумагали Сундетович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420119450067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Иманкулова Камиля Каримовна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810828450876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Кулахметова Асель Ерденовна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930220450161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Айгерим Кылышбеккызы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990201350435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Сержан Маратулы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960603350300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Таймасов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900614450584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Ембергенова Айман Бериковна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741129300256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931203451060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Касымбекова Айда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000810650336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Қуанышбекова Мәдина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670223450579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Сейдина Жанаркул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941221451104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Теміржанова Ақбаян Сағынғалиқызы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630510300291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Ерсайын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660204300382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Курмангазы Шоптибаевич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670915300290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Ринат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Искендиров Достан Муратбекович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581125400494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Қуаныш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581102300472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670724350176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Абылай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800306300398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Гауезхан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490131300280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580424350170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Нуриддин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600228300293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Италмасов Жұмағұл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500209300853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Иткалин Кумисбай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700805400475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Иткарин Күмісай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960205450422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Туленова Айзада Ерболаткызы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950724350872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Тынымбай Кылышбек Нурланулы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840725351191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Көшеков Нурбек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770919300947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Кабак Абзал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840411350633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Кабденов Азамат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531102300384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Кабденов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780920402977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Кабыланбекова Нурбиби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890419351581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Есен Жайлаубаевич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601026400234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Казиева Бексулу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900626450341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Каирбекова Жанерке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720530300884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Жамбыл Салимханович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471010301290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Салимхан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950805351414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Каймолдин Багдат Оразұлы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840515350417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Кайнеков Даняр Достиярович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860512351333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Кайнеков Ерканат Достиярович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620531350409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Кайырбеков Бектепберген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730213301107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Габит Тарбакбаевич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720308350625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Айдын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Сакен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571228350343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Каламбай Куантай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630215450351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Калжанова Майра Каирбековна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660527300626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600808301284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Жумабек Жанбырбаевич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580628400654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Калиева Несибелды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551218300081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Калкаев Турсынбай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591215450481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Калкаев Турсынкабыл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780601303489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 Береке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690402301164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Калмаганбетов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670727300040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Канафин Қайрат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521020301682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Канафин Кайсар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601109350106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Канафин Касымбек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840310350234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Нурлыбек Кайсарович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960109450619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Канафина Сымбат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790616300735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Каратаганов Ерсін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940817351448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Карауылбеков Жалгасбек Бакытбекулы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730903350235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Асылхан Айтмуканович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Каржауов Касымхан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840606350898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Кариев Сүйіндік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530810350476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Камысбай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930326351467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700316400596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Кеделбаева Гаухар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851019350227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Кемелов Азамат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810901451088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Кенжағалиева Лариса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600125300868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Жумабай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930612450300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Кәдірбай Арайлым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690104350083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Кирянов Виктор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751228400513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Китарова Алмагуль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770827350228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Руслан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520806400452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Кожахметова Дуйсенкул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610701350074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Койбагаров Нурлыбек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941214400276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Койкенова Жадыра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Койшыгулов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680403350166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Койшыгулов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740316301486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Коканбеков Адил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650222300844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Коккозов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531030300323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 Мухтар Абдибекович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570909300475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Косбергенов Жаппас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920201351425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Азамат Дуйсенбекулы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820801301291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Кошкимбаев Ермек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920315450691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Кошкимбаева Айгуль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940831351117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Көбжанов Нұрғазы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800528301204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Көшеков Сапар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490301350230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Красиков Валентин Сергеевич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760327400319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Красикова Наталья Валентиновна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920329350890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Куандыков Нурсултан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860805301191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Абай Куныспаевич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910712451666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Куганбаева Сабина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880322351443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Думан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710217350282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Кулахметов Cайранбек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810702350903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Оразхан Саматович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660811300104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Кулмагамбетов Серик Темиржанулы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750120350500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Жомарт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940113350383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 Маргулан Нурланулы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550812350232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Кульманов Қаратай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870426350310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Кумашаков Серикбай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670123350455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Кундызбаев Талғат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540218300255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Купеев Жұманазар Қазбекович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660412302334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Курианов Марал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850810351113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Асхат Мирамгалиевич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570420300605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Курманбаев Мирамгали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651012300538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Ахметжан Рахимжанович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681216350172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 Галимжан Рахимжанович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660701350112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700212350164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Кайрат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580726450009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Кушмурзин Серикбай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630801300104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Бимыхов Жаксыбай Ергантаевич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630917350111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Даулеткерей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490518400706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Құрмансейтова 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830212350587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Кыдыралиев Азамат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620225400237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Қабдуалиева Сауле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950104350564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Қабдыгулов Ержан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710306401561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Қабыланбекова Алмагул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930905450630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Қаженова Маржан Әлібекқызы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020925550537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Қазихан Нұржан Ерсінұлы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041009550107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Қазиханов Нұрасыл Аблайұлы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670514301173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Қайдаров Қайрат Егинбаевич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900127351370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Қайдарұлы Елдос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011018550765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Қаржауов Жомарт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490901301600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Қозбақ Шамшиден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010424550412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Құрақбай Шалқар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010327650223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Құрманғалиева Ақнұр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360716350141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Мұканов Тұрғын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810615350465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Мәмбет Бейсенғали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411010350316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Магзумов Жаугашты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650303350503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Магзумов Тосынбай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570505350356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Маден Мухамметнур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621022300448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Макамбетов Танатар Байсеитович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810917350992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Маусымбеков Ерлан Байдирович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661204300256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Абылай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651018350031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Махамбетов Смагул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681028450266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Гульжан Гельмановна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811216350341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Махатов Бекболат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530407400514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Медебаева Катима Едресовна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531110450271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Жакешова Алмагуль Туякбаевна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850325350832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Минаев Нурболат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730712300677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Молдағали Муратбек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650502350327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Молдагалиев Жексенбай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890825450864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Молагалиева Алтынгуль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480503300815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Молдахметұлы Ахмедия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610118300475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Молдашов Бакытжан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960509350598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Молдашов Мирас Алматұлы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680917300471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Мизам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610520300301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Мундыбеков Жамантай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020121551029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Муратбек Шерхан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810215350589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Мусагалиев Медет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850702351017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Мусилов Олжас Утеуливич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860406350577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Мустанов Ермухан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680101352616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Алмас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770217301532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Мустафин Габиден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600108400504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Гулжамал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940826350934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 Айдын Адайулы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600201402171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Муханбетжанова Жулдызай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501121300095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Муханов Жумабек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680802300921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Мухатин Сабитбек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680817350048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Мұқанов Сайранбай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950622350907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Мұрат Айдос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980122450376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Мұхамбетова Асыл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640623350571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Мырзағалиев Марал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660613300891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Ибрагим Тусбаевич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660818300509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Нұрғанов Сапабек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670202350290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Нұрбаев Асқар Абилович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591116300361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Нұрханов Скендербек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760103350390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Нақыпбеков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721212350242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Аманжол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680429350069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Мирамбек Есимханович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620404300312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Нугиманов Бейбит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530506300150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Нугманов Берик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821020450799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Нупирова Эльмира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700524350369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Сапаргали Абилович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820410350125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Нурбай Тургынбай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740116401217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Гульнар Тилегеновна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520515401746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Нурканова Умыткан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820914351321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Нуркасымов Гусман Максутович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621026350248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 Ниязбек Тулеуович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660820300470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860928351355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Жасулан Газезович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780212450155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Нурмагамбетова Марал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891203351173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 Алмат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660918350162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Нуртазин Жумагали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770725350443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Туленди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690606350518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Нурфайлов Ерсин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860316301331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Нүркен Қанатбек Ниязбекұлы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570728350329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Нұрмағанбетов Қалибек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520221300139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Олжагулов Бектепберген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890129350834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Дастан Муханбетжанович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891020351051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560228301102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Бейсенбек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680715300126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Дүйсенбек Базенович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540909400545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Айгул Айтжанкызы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950725351727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Сүйіндік Бейсенбекұлы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940503451348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Оразғалиева Нұрәли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700727350045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Миллиард Егинбаевич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570901300382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Туяк Кусайынович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440302300328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Аманкелді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650412400269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Гауез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810101350564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Медеу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640301350283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Мираш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910512451440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Оспанова Кунсулу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700406350149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Парызов Бүркіт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750302300215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Райымбеков Анас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730204350334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Болат Алпысбаевич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520519300199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Сагымбеков Мунсызбай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990120350201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Сағымжан Сержан Серікұлы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940813350844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Сағынған Бауыржан Алпысұлы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890912451331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Аккумис Омиртаевна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700825300666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Садуакасов Онжан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870117350964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Рахметнур Куанышбаевич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900502450436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Мейрамгуль Салимовна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890403350398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Садуақас Ербол Серікжанұлы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890317450565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Садықова Әсем Сәлімгерейқызы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880814351359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 Бағдат Саматұлы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570407350402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Амантай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670120300596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Ерлан Сагинаевич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481109300360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Сагынай Кенжебаевич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010527550402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Серікболсын Егеубайұлы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751106301052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Сарсенбетов Ораз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410513400153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Саруланова Забира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580602300170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 Жұмаділдә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Сатенов Айтбай Назартаевич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720608350110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Сатмурзин Нурлыбек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460310300278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Сауқынбаев Өмірбек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840103350744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Сегизбаев Құнанбай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760820300461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Сейдағали Дархан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790209350273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Сейдағалиев Қайрат Берикович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811124350171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Сейдагалиев Даурен Намазбаевич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510224300361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Сейдагалиев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750413350265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Сейдазимов Бекзада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681104301244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Сейдазимов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510910300281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Айтмухабет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740101352154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Сейдегалиев Толебай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571113350109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Сейдильдин Амантай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510916350200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Ондаган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960906450255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Серікова Арайлым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870926350546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Сәндібекұлы Кенжебек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451222300141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Симамбаев Салимжан Шаяхметович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460907300342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Смаил Талқан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910507451403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Спандиярова Акгуль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700217350151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Бекет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650101304343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Калмухан Сейлханович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540814450288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Кулназия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591010300068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Түлкібаев Өтеген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570809300362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Тайжанов Жомарт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370308450200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Талқанова Зоя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490520300473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Талканов Азимбай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770415450226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Талканов Әзімбай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870123351201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Талканов Мирасбек Азимбаевич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401120450190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Тасмаганбетова Самига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800806350154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Жумабай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Таубаев Айдар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790614350057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Тауекелов Бейсенгали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820705351276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Ташаев Ерболат Сабыржанович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540727300094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Ташпанов Айтуар Ибраевич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930122351224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Темиргазиев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770727302018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Темиров Тулеухан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600312400335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Темірғалиева Бақыт Сбанбаевна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721009350068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Темірханов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870101351787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Тлеужанов Баглан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841030350532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Джангельды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850101350190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Манарбек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571013350156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Тлеужанов Мирам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Тоқсанбаев Сакен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820506350741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Тоқтамысов Маулен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931115350692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Тойкенов Кайыргелді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870708402271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Токкулина Жансая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470418300217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Токкуллин Мамбет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660126350315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Габит Абдибекович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801016350559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Токсейтов Дулат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751215301510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Каскырбай Рахымжанович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470705350085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Тулегенов Агибай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750710450464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Тулекбаева Уки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520419350409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Тулемисов Сабит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750405300344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Туленов Дуйсенгали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680622300100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Туркенов Нагашыбай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620805400140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Туркенова Бахыт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621124300115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Жумахан Абдрахманович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750525450378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Турмаганбетова Шынар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701102350065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751225450252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Асем Ерликовна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670108350339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Успанов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780902301766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Утеулин Асхат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791221300077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Жомарт Мубаракович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461102400325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Файзуллин Балташ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500101301963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Файзуллин Мубарак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630808301206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Хайруллин Сабыржан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800310302782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780728301860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Бакытжан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850420350713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Нұрлан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930116350744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Хамитбеков Көшимбек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030623550993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Байдаулет Бақытбекұлы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651216300844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Бейсенгали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811206350177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Адай Хайроллович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650826400468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Магау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781004301221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Хасенов 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630101351530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Хасенов Магауя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860213350726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Нурболат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751003450384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Гульмира Сакеновна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870505450543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Марина Ерлановна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820702350925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Нуржан 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790711302788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Алтынбек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950223351400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Шарафи Абай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791020300534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 Нагашыбай 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700301350039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Шахатов Балқаш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850330351302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Женис Маратович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891003350683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Шегембаев Руслан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670930350229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Шегенбаев Серик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740603301743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Шекеров Мадихан Абдырзакович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730212401762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Шекерова Айнагул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900523350820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Шибутов Кайрат Краевич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960123350262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Шоптибай Рамазан Сундетулы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640116300442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Шошақов Жамалижан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Амангельдинский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940408351197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Аян Айтбайулы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730724350282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Тажибаев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661203300409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Абдикадыров Муратбек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Абдильдин Елжан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620708350440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Абилов Утеген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750425301163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Абильдин Есенжол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400202400474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Абылова Алтын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661106300273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Айсагалиев Нурлан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631202450420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Алимжанова Қымбат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621025350420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Алпысбеков Жумаш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671208300993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Алтаев Бектемис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660321300091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Алтаев Утемис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790411301510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Амиргазин Абдрахман Жанбырбаевич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750916350418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Ануаров Акылбек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910919300925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Габдулаухит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710122301238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Гизат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671107300230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Аханов Елубай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720101300940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Ахмедин Кайыржан Кабылбекович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811006350754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Баигабулов Берик Баигонысович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510819300683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Байгожа Наурызбай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620619300557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Байгужин Акадил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730827300147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Абай Кожагельдинович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740412300132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Байконысов Бексейт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580218350615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Байниязов Абылайхан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581027300148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Байтенов Ерлан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700214301355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Балмашов Нурболат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780401302502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Алиби Балтабайулы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610614350468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Бейсенов Орынбай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820403350464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Марғулан Жаканович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460517300213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Акан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810120350236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Елдос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Жандос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630610350589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Фазылхан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760622350411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Бекентаев Батырбек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620823300231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Бекетов Бакыт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540329350265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Бекетов Буркетбай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550410300856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Беккалиев Сулман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770227300251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Бекмаганбетов 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670126301120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Бекмаганбетов Камбар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500728400673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Биркенова Сахып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560413300368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Боканов Алимжан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670207300426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Боранбаев Нурлан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640527401032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Досанова Гулбану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600909301184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Дубирбаев Калихан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640601450151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Дубирбаева Айсулу Койтасовна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550228400426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Дуйсенбина Умит Байпаковна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830705351456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Муратбек Абдилдинович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760128301735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Ергазин Суиндік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010816650797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Ерғазы Аида Сүйіндікқызы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431231450030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Ерманова Бахыт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551216300127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Ершин Балгабай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470510400719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Есенаманова Ибагуль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600301300983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Есентаев Адай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650120300700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Есмаганбетов Ораз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550819400548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Жаксылыкова Галия Кентаевна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710311300495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Жалкенов Галымжан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600118300295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Жамансарин Жомарт Нұрғожин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731106300147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Жандильдин Мейрам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720125350721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Жармаганбетов Алмас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Жармаганбетов Ерулан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920209451079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Жумашева Фариза Бауыржанқызы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720929350562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570812300100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Абдирзак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680921300364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Габдолла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880909350981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Жұмабай Жәнібек Дүйсенбайұлы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671115300561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Ибрагимов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860910450395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Айгуль Смагуловна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690825300552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Дуйсен Омирбекович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690106300901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Ильясов Рашид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680924300390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Жомарт Сарбозович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770120350345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Талгат Каратаевич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710208300673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Искендиров Алимбай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750101350823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Бекмаганбетов Мади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390124300281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Кабиев Касым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920725451123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Кабиева Сымбат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740110350216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Казиев Асхат Сейткалиевич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770622350196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670316300056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Какимжанов Даурен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570210301156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Канафин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880309351056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Каратемиров Ерлан Дюсенбаевич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450818400660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Каргина Нуржамал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870131450729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Каркабатова Айгерим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630503350190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Кашкинбаев Айтжан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890415350056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Кәрімжан Досет Кәпімжанұлы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740312300456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Кусаин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710103350371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Койжигитов Канатбек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730329300576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Койжигитов Самат Танатович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550504450076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Койшыгарина Кулаш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751009300512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Колшинбаев Акылбай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620318300286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Корганбеков Сайлаубек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040723551997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Нұрсұлтан Николайұлы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730328350329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Кулымбетов Айдынгали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710330300429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Кулымбетов Мураткали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611018350133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Куршибаев Галымжан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471010350258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Кусайынов Жунис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800223300426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Талгат Омирбекович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730430350333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Калмаганбетов Самат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950514350761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Рақымбеков Бегім Рашидұлы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931028350868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Рахымбеков Нурым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000929550426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Өмірбек Мағжан Дүйсенұлы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720615350129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Руслан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010831650352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Қанатқызы Айым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881101350723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Манжанов Думан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690220300167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Миржакимов Бахыткали Молдашович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630829300127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Миржанов Ахметкали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800106300638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Мухтаров Даулетбек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640518301047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Мыкышев Сабит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370415400731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Нургалиева Алтын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861026302009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Дастан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000320550900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Маргулан Садуакасулы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730313300777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Нурлыбек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750610350612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Сандибек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800103401204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Отарова Роза Тоболовна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700101303723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Райымбеков Бейбут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Сабитбеков Аскат Муратовиъ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731117300139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Сабитбеков Даулет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740605350435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Саматов Саттар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770413350477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Сапаков Дауренбек Мукашович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400101352382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Сапаков Мукаш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750816350365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Сапин Дархан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671127350246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Спин Максутбек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400314401213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Сапина Тарбие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500709400618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Сарбасова Несип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520529300689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Сарбозов Мәлік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410425450277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Сеилбекова Орынкул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490523300509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Сейдахметов Кабдуали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670301350120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Марат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820120351187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Смагулов Медет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540802350117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Спандияров Дуйсенгали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621029300555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Даулет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760101306461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Сулекешов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751126300499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Таишин Даулет Кубекович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600224301267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Тайгельдин Сиражден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830402350577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Тайшин Канат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460322400237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Такаева Агайша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530301300412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Тапаев Жоламан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671107302277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Тапаев Мирам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820101351173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Тапай Канат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Таубайов Айдар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610718400354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Темержанова Шолпан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910509350172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Теміржан Еркебұлан Оразханұлы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850519451019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Терентьева Наталья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410107401160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Терентьева Тамила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520312400328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Тлеубергенова Гайнижамал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520626300319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Тлеужанов Мурат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810715350360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 Аскар Карбозович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780324350227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Тобылбаев Булат Карбозович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480315301168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Токсанов Омиржан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630701350286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Толегенов Жумабай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760122301089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Тулеубаев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820628350557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Уалиев Серікқали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971211351124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 Айбек Ғабиденұлы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571210301397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Шамгын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600304300206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Ходенов Абусагит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650826300293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Шагиров Сабыржан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631219450275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Шайкенова Роза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910317350842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Наурызбек Шаймерденович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900627351547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Шакыманов Бекболат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540712300786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Шакыманов Шоптибай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780405301734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Жасулан Бекболатович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680814300550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Шаяхметов Каримжан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611010301419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Шекеров Сагадат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961110350303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Шуптибаев Максатбек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730101302483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Шурменов Дархан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701016401169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Абдикова Асем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860110350776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Жанибек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720407350267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Есимаганбетов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911129351178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Жанғабылов Досбол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750918300521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 Жанболат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740531300526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Кокишов Тайбур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521202400684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Каканова Ултуган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Кеделбаев Уйсинбай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570905450159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Шакиржанова Райса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Каргина Капуза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760229350217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Байдилдин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840215350061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Мырзагали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Несипов Амангелди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620518450444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Досжанова Кулайша Бакытжановна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791127400449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Жухина Рыскуль Койшыбаевна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851109450827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Айнур Жумадиловна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710120350304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Абеуов Боранбай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Макишов Жангабыл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581124300323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Раха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871203350706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Руслан Жанбырович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700505350127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 Жайлыбай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610714350184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630609350197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Егеубай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540817350218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Шөптібай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Дүйсен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590701350593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Тажикенов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600406400702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Мираш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501227400147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Тажикенова Жанига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670802350094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Тасжанов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Толеухан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710714300268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Дауренбек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870215351083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Умиртаев Канат Мухиденович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771228350325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Дастан Фазылович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611027300215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Танат Мукашович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630808301206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Сабыржан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Кайрат Нагашыбаевич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981123350249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Шоптибай Айдос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800206450030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Кумашакова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421107300468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Едиресов Дузенбай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620214300568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Боланов Амангазы Нургазиевич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720407350267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Сабитжан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911129351178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Жанғабылов Дастан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750918300521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Жанболат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930308451623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Айгерим Оракбаевна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740531300526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Көкишев Тайбурил Мураталиевич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521202400684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Каканова Ултуар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640215350147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Кеделбайов Уисинбай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570905450159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620110400300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Дастан-1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760229350217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"Бөгенбай"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840215350061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910904351425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Ерлик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660318350120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Жамбыл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620518450444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Жарқын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791127400449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Марқайдар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851109450827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"ЖанМұрат"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710120350304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"Жолай"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810311350393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Жангабыл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581124300323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Нарбаев Раха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610714350184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Нұржан Сәкен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160440017971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АӨК Байгабыл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630609350197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Егеубай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540817350218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Шоптибай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580217301324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Дүйсен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Сыздықов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770914301145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Темиржанов Тулеухан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600912350228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710714300268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Дауренбек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590901300722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Дулат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630808301206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Сабыржан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Қайрат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740929400239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Абдихалықова Кенжегүл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620214300568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Боланов Аманғазы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650310350412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Боланов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421107300468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Едіресов Дузенбай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770719301958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Қайырбеков Серик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800206450030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Кумашакова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760229350217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650715300993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Сарманов Бейбут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Қайрат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910914350283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Жайлаубек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760928300371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Нариман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791024302052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790408301277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Досым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950415351543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Шәмшиденов Нұрбол Бақытұлы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750126300704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Шахатов 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760715350299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Шибутов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Шибутов Калихан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850727350709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Амантаев Еркін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880401450588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Рысжан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780501302536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Ерғали Бақытбек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670101351557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Ергалиев Фазылжан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670822350192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Жаныбеков Ералы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600815450069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Зулхарнаева Гулнар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700930300776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Ташай Танаткан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200240003378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"Кайрат-2005"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610606300616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 Сарсенгали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830726350373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Абдиков Дуйсенгали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681130350185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Оразбек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630327301106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Досбергенов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700827350544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 Есет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950114350482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Жомартов Тунгышбай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751112300661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Серикбек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971127451085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Сейтенова Перизат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710327301272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Базылбеков Алтай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911115350531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Баимбетов Кайрат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381217300733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Егинбай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540403300479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Гафаров Ергали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680509301372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Тынымбай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920106450734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Аигерим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710222300709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 Амантай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530610450514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Кенжегулова Жумабике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750919350058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Ильяс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760909301423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Куттыгожин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451116400419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Мұсағұлова Әсия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990626350262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Ордабай Батырхан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720824350294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 Арманбек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800812301921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000819550253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Бердібек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610119300649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Абдиров Өтеғали Төкенұлы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770705300735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Абдихалықов Алимжан Еликбаевич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860824350768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Абдихалык Нурбек мейрамулы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650116301172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Абдрешов Жанабай Камешович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710425301691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Абиров Қуат Салауатұлы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640101304113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Есімхан Есекнұлы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900304350929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Мирам Есимханович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620528401511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Бакытжан Ашыкбаевна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630224300623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Бауыржан Егинбаевич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670110350518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Алимсурин Кайрат Егинбаевич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691016450391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Алимсурина Нуржамал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791220302038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Арман Аблахатович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771126301392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Азамат Какимовыч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631006350439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Атамбозов Бердибек Ильясович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660220450679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Атамбозова Амина 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830620351127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Атымтаев Даулет Файзуллинович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670125301482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Атымтаев Марат Файзуллинович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700622350311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Досан Ауезханович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501225350255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Досымхан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590320300823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Байгенжин Байгабыл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970927350413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Баймаганбетов Заманбек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630721301108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Толеухан Сейлханович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680101302799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Джумадилов Оразалы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600706300291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Сарсен Сарманович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640911350280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Есниязов Куанышбай Жанаевич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950121351179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Әубәкіров Аязби Жанабергенұлы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711005350391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Жакин Абылай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630705301271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Жакин Касымхан Жумабаевич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690928301174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Жанарбаев Отегали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770825301366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 Бауржан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810825450691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Жанбуршина Асима Адиатовна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700219300136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Дархан Сугирбаевич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620420300588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 Мейрамхан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861231350717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Жаухин Сабитбек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660909300454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Конысбай Жабагинович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550416401208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Сакыпжамал Урустемовна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690124300660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Жургубаев Ахметбек Тлеубаевич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721122301490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Имансеитов Уралбек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880825351081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Ахатов Жалган Досмаханович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640522300695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Кадиршинов Мырзабек Каирбекович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640414400565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Кадршинова Айгуль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750113301414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Кайырбеков Берик Токтасынович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651225301376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Какенов Бауыржан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761001301300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Кайрат Бексултанович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740223302518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Канат Бексултанович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920503350944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Койгелдин Аян Балгабековыч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681113301154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Кошекбаев Еркебулан Токмаганбетович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750409300603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Коянбаев Кенжехан Мырзагалиевич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780427302069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Кравец Виктор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801016300235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Кравченко Алексей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601206450060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Кайпенова Бибигул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751209300582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Лескин Мурат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430701402240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Мужичук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380724300787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Недоноско Павел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730619301174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Серик Аянбергенович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690101303888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Бакытжан Кабдрашович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770716401462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Айнур Боранбаева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550613300462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Талгатбек Габбасович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390511300364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Карим Аубакирович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510108300618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Сайболов Торгайбай Амиргалиевич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781218350075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Дуйсенбек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670823301030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Сейлханов Кайрат Сарсенгалиевич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860507351049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Старостин Максим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920319351605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 Наурызбек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801214300797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Танауов Серик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740124350133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Бақытжан Наменұлы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670214350058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Берик Наменович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930906350352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Токмаганбетов Айдос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980640001265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"Табыс"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690505300730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Турмагамбетов Кабылда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730411450356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Турмаганбетова Кенже Конкабаевна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780505301857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 Женис Толегенович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691222301317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Болат Шоптыбаевич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601225300488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Ғалымжан Мырзаханұлы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770801301517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Гани Мырзаханович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Шайхин Сейтжан Мырзаханұлы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620510350345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Болат Балтабайұлы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731202300647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Абдибекова Жамат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721222350224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 Даулет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671125300427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Абдильдин Елжас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771126301075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890723351039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Абилдин 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691103301052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Олжас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800206350231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Ерлан Калмуханович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760719300373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Кенжебек Дуитович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690421450330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Абильдина Рая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590519350386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Канафия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661109450262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Адилбекова Мирамкул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790404302510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Акбаров Дамир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500915300465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Бекет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730101303947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Жарас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611020350441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Амирхамзин Дуйсенбек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871130350740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Аргынбеков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000216650248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Асқарова Асыл Асқарқызы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000601550620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Турсынгали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690101303898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Ауезбай Жалгасбай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600703300483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Байболганов Бирали кабенович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721204300389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 Амангельды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770403300496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 Женис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840227351192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 Ракымбек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420228300265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Байгулин Ракымжан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670527350347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Байдрахманов Тулепберген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770119350200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Тулепберген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771027350253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Баймаков Мейрамгали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650515300490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 Бакытбек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741015400450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Баймолдина Жанар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910826351677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Балтамуратов Ардак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010802650186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 Қалдыгұл Жұмабекқызы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810318450388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Бигабулова Динара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940930351135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Дауитов Райымбек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650906450310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Дауитбаев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680317300717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Адилбек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690815301259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761022300694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Досымханұлы Ардақ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980226350375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Дүйсенгалиев Ерканат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990402350472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 Байдос Русланұлы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490915300708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Болатбек 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870412350581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730815350613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Есимсейтов Канатбек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671001300482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Есимсейтов Муратбек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871115351101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 Дархан Сайлауұлы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821208350962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Руслан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520312350467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Сайлау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420501403379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Есполов Шайзат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810321350269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Тажин Руслан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670216300151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Жумадил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740526350397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620519350374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Жангабулов Сүлеймен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840930350802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Жанғабулов Төлеумурат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590720301608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Ныгмет Бакирович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871201350715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Шанытов Жанибек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830514350579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360812300157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Жухин Бакытжан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630130300444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Жухин Фарман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740107350547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Идиресов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651209300300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Габиден Хамитович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730610450318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Иманбекова Жанерке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690413400350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Осипова Лаззат Елубаевна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990209350433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Нурлан Мирамұлы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971127350328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Койшыбай Шерхан Олжасулы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721012350193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000110550265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Кабитзянов Айзат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701222350121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Азамат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880111350309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Какиман Биржан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680920350058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Канапин Жумабек Кашырбекович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860607350996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630420350140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Айдархан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751212301138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Каржауов Касымхан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790716301003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 Нурбол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831122450973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Койшыбаева Анаркуль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660220301249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Корганбеков Козыбай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771016350362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Корганбеков Танат Елубайулы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710910350379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Асет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600317300465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Бейсенбек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480320300612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Бекмаганбет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731125300420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Кошанов Габидолла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860513450179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Құсайын Ақмарал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700802300531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Наурзбаев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760501350582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Кызырин Нурлыбек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010820550168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Магомедов Тандар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730420300540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Мауленов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610923400349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Гульсара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00113300565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Молдагалиов Нургазы Балтабайович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770816301162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Муздаханов Бейбит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760206300324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Оркенбай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Ракышов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780616350204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571218350180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Негматулла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40614350436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Нариман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960301350349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Сагымбай Еламан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660223350283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Жумабек Капбасович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650213300386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Боранбай Бакиржанович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601201300586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Габдылхамит Бакитжанулы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700730350246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Жанбырбай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860305350924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960911350216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Сейдагалиев Жандос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591219300262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811110351232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590925350195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Балташ Козинулы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830503350747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Асхат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650726301228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 Кайырбек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640109401515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Боранкул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600227350343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Габиден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970916351015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Шайкамал Берікболсын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581203400517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Шарова Кулсин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780710301881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Данияр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841210350977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Шонгалов Жумат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621007300090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Байжумин Каримжан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790209300673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Кайыржан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700316300143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Ербосынов Байболат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781207301047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Есимханов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781212300938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Кенжебек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870201351146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Шаттык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760630300131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Нурымжан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590531300117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Карин Салимхан Зейноллаулы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780920300994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761230300635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Байзиров Мейрамбек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760318301024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Едресов Бакыт Тайжанулы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981206450157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Қасымова Айзада Жақсылыққызы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741029350239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030409550147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 Алишер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820923350273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Ракымбек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630707350269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Тельман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860303450721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Сейтова Гүлім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580919400488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Тиленова Толеу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810221350552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Альмаганбетов Самат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621210350278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Серик Жараспайулы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880315351326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Бужентаев Мэлс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750927350170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Мархабат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841216350444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Даугарин Сагадат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931213351485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Жарасбай Төлеген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950517450070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Аргынбаева Райхан Нагметовна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680802300921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Мухатин Сабитбек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Айсултан Каратаевич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710525350465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Таубаев Айдар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720419350193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Cейдин Куламерген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680925450527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Абдикаримова Дария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451115300318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Аймаганбетов Жаксылык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801226350213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Аймағанбетов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650726350444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Дуйсенбек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620828350275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Акышев Естай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791010350254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Жанибек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810119300620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Аслан Каргабекович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360202400325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Аргынбекова Зылкия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800310402322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Аяпова Мирамкул Бейсенова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360920400498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Аяпова Райхан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750810400618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Байдилдина Куралай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770901300979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Сабит Турсынович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680115300530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Башпанаев Ныгимет Амиргалиевич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730602300282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Бейсенгалиев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810511350767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 Гази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891128450967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Бекова Индира Есентаевна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680623450327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Набира Избастовна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000812550182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Егізбай Арыстан Қайратұлы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820412350919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Ерадилов Азамат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510616300223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Жарманов Алпысбай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910404451027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Айдана Боранбайкызы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621206400494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Жолдасбаева Зейнеп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640228300528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Канат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770222400607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Журмаганбетова Адеми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920831451030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Зайкенова Бекзада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730809350660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ИЮЛелеуов Кайыр Шарович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660101353383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ИЮЛлеуов Бабыр Шарович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940926351193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Тұрсынов Аманкелді Бақытжанұлы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900901351586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Исмайлов Ербол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900101351943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Ержігітов Ерқанат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930628350669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Сауқымбаев Ердос Досымбекұлы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580809300304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Хамитбек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900901351586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840723351084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Исмайлов Ерлан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690530350347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Сейдаззимов Гиззат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801104350507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Берик 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810926350327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Князов Болат Серикулы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750923350119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Кожанов Балғабай Егинбайұлы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870206350722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Коныршин Жасулан Серикович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680119513011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Кохамбеков Иманбек Файзулинович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610302300653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Кукамбеков Ихсан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470112300342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Егинбай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680520450624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Кусайынова Жанат Шариповна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881107450227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Альмаганбетова Жанна Балгабаевна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770429301476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Байғазы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730301400513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Князова Бақытгүл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741107350103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Албақай Айдын Жанғалиұлы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831125351026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 Ербол Нурмуханбетович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810518350587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Мүкибаев Каратай Кенжеевич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011231550139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Мұқашев Дархан Тельманұлы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870209351010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Мырзабев Ералы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680411450512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Мырзагазина Сауле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690811350403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Балабай Болекбаевич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711105301426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Дуйсенбек Жақсылықұлы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940525402022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Мырзекеева Салтанат Казиевна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610115350752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Серік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540913301668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Турар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760916300522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 Тургынбай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710801350326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Бейсенбек Мусаевич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551118350321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Жумекен Елкеевич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630211300523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Рамазан Мырзабаевич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680814300362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Раман Мырзабаевич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420308401839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Жумакул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760321350524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Сайымов Данабек Конысбекович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361213300202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Сейдин Зикир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870517351124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Сейлханов Нуржан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791002350191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Төленов Кенжебек Ғалымжанұлы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660606350522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Токмаганбетов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840131450119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Токтамысова Гульжан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740526300925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Абай Сардарович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631017300591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Жапар Сардарович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380910350299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Толенов Галымжан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650616301379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Аманжол Сардарович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810511450812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Тулеубаева Гульмира Кабиболаевна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680320300555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Фазылов Марат Бакитович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620716350464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Кайыркен Сабитович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Ыскаков Салауат Капжелелулы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Каргабек Сейлханұлы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500923350267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 Мейзам Капарович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780428402893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Жаксыгул Жанабергеновна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800303302289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Батырбек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780417350351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Мырзекеев Сарсенбек Жаксылыкович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921022351247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Бегалов Кенжебек Имбайулы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890901351363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Даурен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821005350939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Кайрат Инбаевич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780214350070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Төлебаев Мағжан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551219350122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Құдайберген Рыстан Омарұлы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520527300340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Құрман Шаяхмет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730616300853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Қазин Сайлау Олжабекұлы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690803350221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Қанафин Ахметбек Султанбекович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680122301011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Әбдікәрім Ерхан Қонақұлы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751013300485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Берік Султанбекұлы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690704300762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Әмір Серік Сапабекұлы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710912350131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Қожахметов Даулет Молдахметович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690722300820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Қозбақ Айтуар Алдангорұлы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651205300834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Қорғанбеков Байдүйсен Жақсыбайұлы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720602300845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Қорғанбеков Жұмағұл Жақсыбаевич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641112350259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Қосекенов Мурат Байсекенович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590505450623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Ақдәулет Марат Қайыржанұлы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640225301321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Ақдәулетов Болат Қайыржанович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791207350057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Асет Сакенович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740727350191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Нурлыбек Сабитбекович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690428350273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Абдигалиев Қаршыға Қабижанович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 Дархан Конакович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611025350528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Құрманғазы Жамбулович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760707300407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Абдхадр Бисенғали Назарұлы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780306350239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Абильтаев Еркин Абдыгалиевич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820602350971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Еркебұлан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600104301732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Агатанов Кобек Байгабылулы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531015300292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Адильбеков Жуман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710216350287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Муханбедияр Дүйсенбиевич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590505301311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 Тойман Шобданұлы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660101305938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Аймаганбетов Қайрат Шобданұлы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951742423476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Аймаганбетова Масура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711104300066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Оразбай Жаркенович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710310350416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Мақсұт Қылышбаевич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700620301302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 Телман Зейноллаулы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790715301197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Алмаганбетов Багдат Сабыржанович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770308303345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Алмуханов Марат Шрайденович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390729300270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Альмағанбетов Алимжан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520717300294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Амзин Жумаш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620510301268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Амиралин Саламат Сапаұлы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710319400554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Амиралина Гульбану Асанқызы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710712450140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Амиралина Салтанат Сапақызы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820816350390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Амиров Асылбек сапабекович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720101301285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Асқаров Мұрат Алданышович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750412301599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Акжол Султанұлы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791008301881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Асанов Калдыбек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750101304235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Аскербекұлы Ербол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721024350199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Атембеков Қайырбек Зауышович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610208350123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Болат Бияхметұлы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660320450326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Нурсулу Абугалиевна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841002350014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Ауезбеков Ерхан Умирханович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591229350134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Ауезбеков Умирхан Ибниевич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790328301054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Ауелбеков Еркин Тулегенович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730905350266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Ауелбеков Мухамед-Шар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740423300483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Сейдазім Түйебайұлы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440615450057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Ахметова Айман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710214450034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Гульбаршын Тюлюмбаевна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791004301421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Мади Таймасович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620122350257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Бүркітов Бекзада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790719302682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Байдилдин Алмат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670115350565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Байдилдин Оразбек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700820450364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Байдильдина Раушан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510918407635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Байдиова Сандуғаш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531201401024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Байзакова Улжалгас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591111350073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Байкенов Жанкельди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821126350213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Байузаков Асет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991215351318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Бакарамов Нұрдаулет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570522300709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 Сейтбек Сматайұлы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650919350542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Бейсембаев Мухамбеткали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340509400599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Бейсенбаева Жумакул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470109350065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Бейсенов Есет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780928401932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Гульдана Саркеновна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540428300297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Тасболат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500827400862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Берденова Кулшарун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850908350970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Бигабулов Ерлан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620606450531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Бирмакова Нурсулу Саликовна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720101352834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Кайрат Сагинганович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550131300511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Богенбай Дастан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560507445612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Боранбаева Шайза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560610300428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Наурызбай Еспаевич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960823350773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Ғабдуали Нұржан Таңатарұлы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730519350436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Омирзак Кошанович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961203451511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 Гүлнұр Ғазезқызы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700301350504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Дүйсенбин Айдархан Ибитанович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630310350469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Дүйсенбин Аманжол Ибтанович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511107401005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Дәуренбекова Күлдірайхан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580912450238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Дагманова Жумаш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590501350427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Дастанбаев Мирамхан Какимичович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790721350247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Дастенов Батырбек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611114350046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Боранбай Камалиевич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710102350168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Батыр Хамитбекович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630110350332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Мұратбек Хамитбекович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901224350799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Ашим Шапашотулы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840209351342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Доспанов Бауыржан Темирханович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750501301295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Доспанов Еран Касымханович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770524300820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Доспанов Нурлан Касымханович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730116350584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Дүйсенбин Бекболат Ибтанович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671110300425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 Тыныбек Ибитанович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400825300653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Едігенов Бейсен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730104300881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Есентай Бақытжан Сұлтанұлы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830618350029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Есмагамбетов Жанибек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900620351717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Естеков Еркин Сагынгалиулы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750617300555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Әбдіқалық Ербол Айтбайұлы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881108350226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Әбжанов Ғибадат Жарылғапұлы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800412302083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Әлімжанұлы Шәріп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860817350343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Әтембек Еркебұлан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510215350567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Жұмаганбетов Хайролла Құбайдоллаұлы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881009350991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Жұманов Наржан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640204350216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Жаңбыршин Тургали Галымович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490201350594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Жақыбаев Нұралы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620319300485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Жабагин Жомарт Ахатович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611206350422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 Алимжан Турлыгулович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520313300763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Жакибаев Ердигуль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600901402046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Жакибаева Карашаш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780418302595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Жакубаев Берик Таканович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850404351334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Ерлан Жаксыбаевич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000802550326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Жақсыбаев Ерғанат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780420350070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Жалелов Құрмангазы Жапарович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460422350194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Жаманбалин Козы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551115301218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Алибек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641018300737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Жандилдин Сақан Жанибекович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710403301116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Жаркеев Талгат Кусайнович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391203357356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Жаукин Турсынбай Утебаевич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630417301274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Жубатканов Сарсенгали Аяпбергенович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800527350445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Жасулан Дүйсенбаевич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511205400505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Жүніс Ақбопе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510215301291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Жұмағамбет Қайролла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650724300605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Закиров Серик КДКшакбаевич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980824350118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Заушов Шалқар Қайырбекұлы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511224301056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ИЮЛелеуов Сабит Шуптибаевич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670428350232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Имағанбетов Серік Мукушевич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601114350311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 Мерей Бақытұлы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890607351395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Иманов Ернур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850810350732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Дархан Сапарович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720928350100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Бейсенов Талғат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601120300675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Нұрлан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440501400526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Абильдина Роза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801217350462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890303351362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620702300590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Бекбосынов Серик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891026351617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Аслан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881203350480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Еркебулан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660713300796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Бирманов Жубаныш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930706350701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Калиоллин Асет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580718350316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Кульпеисов Бейсенбай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650101307080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Аскар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741113300556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390120300626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Латыпов Казыбай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620619300440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Мажиров Магзум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631013400516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Мажирова Лаззат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670122400424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Новикова Татьяна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770829300879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Райсов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700202300629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Берик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880801350305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Динмухамед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740621300397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Жумабек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641017300612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Нагашыбай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740828300491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Нурбол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771031301554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Токаев Мейрамбек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540928300969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Кабдымажит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141240022761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"Нурлы-жол 2015"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590328301240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Тосов Танат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720226300792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Айтбай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890718350648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891011350538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Ерлан 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630102301132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Жакибай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610102350840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Каскырбай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760915300309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Турганов Сабит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790615301976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Тургумбеков Балгабай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690203301618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Шалгимбаев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Авсиевич Василий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510415300716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Атымтаев Сапарбай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581102350578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Байдалин Базылбек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630617300669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Егинбай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510210301492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Ганиев Жолдыбек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780421350056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 Сарсен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591030300909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Мейрамхан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620717301095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Жаманов Омирхан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600828301065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Исмагулов Салимкерей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780719302723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Кадин Еламан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390201301258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Кадин Куаныш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910728350708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Базар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741124301217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631025400736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Гулназ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720226350461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740901301684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Спандияров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160240012824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Сары Адыр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540928300969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Токкулов Кабдыжамит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731107300968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Мейрамбек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730416301209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Тулеубаев Таскынбай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Жиыны: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bookmarkStart w:name="z96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численности поголовья сельскохозяйственных животных для выпаса на отгонных пастбищах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393437000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Амантогайский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Кабыргинский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Тастинский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393459000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393461000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Кумкешуский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393465000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Урпекский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393477000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Уштогайский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