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9ab3" w14:textId="24f9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Алтынсаринского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26 декабря 2025 года № 170.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Алтынсаринский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Алтынсаринского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2861322,9 тысяч теңге, в том числе по:</w:t>
      </w:r>
    </w:p>
    <w:bookmarkEnd w:id="2"/>
    <w:bookmarkStart w:name="z7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налоговым поступлениям – 1241901,0 тысяч теңге ;</w:t>
      </w:r>
    </w:p>
    <w:bookmarkEnd w:id="3"/>
    <w:bookmarkStart w:name="z7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9907,0 тысяч теңге;</w:t>
      </w:r>
    </w:p>
    <w:bookmarkEnd w:id="4"/>
    <w:bookmarkStart w:name="z7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5315,0 тысяч теңге;</w:t>
      </w:r>
    </w:p>
    <w:bookmarkEnd w:id="5"/>
    <w:bookmarkStart w:name="z7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трансфертов – 1604199,9 тысяч теңге;</w:t>
      </w:r>
    </w:p>
    <w:bookmarkEnd w:id="6"/>
    <w:bookmarkStart w:name="z7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3406396,0 тысяч теңге;</w:t>
      </w:r>
    </w:p>
    <w:bookmarkEnd w:id="7"/>
    <w:bookmarkStart w:name="z8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13654,0 тысяч теңге, в том числе:</w:t>
      </w:r>
    </w:p>
    <w:bookmarkEnd w:id="8"/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75688,0 тысяч теңге;</w:t>
      </w:r>
    </w:p>
    <w:bookmarkEnd w:id="9"/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– 62034,0 тысяч теңге;</w:t>
      </w:r>
    </w:p>
    <w:bookmarkEnd w:id="10"/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теңге, в том числе:</w:t>
      </w:r>
    </w:p>
    <w:bookmarkEnd w:id="11"/>
    <w:bookmarkStart w:name="z8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0,0 тысяч теңге;</w:t>
      </w:r>
    </w:p>
    <w:bookmarkEnd w:id="12"/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-558727,1 тысяч теңге;</w:t>
      </w:r>
    </w:p>
    <w:bookmarkEnd w:id="13"/>
    <w:bookmarkStart w:name="z8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558727,1 тысяч теңге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Алтынсаринского района Костанайской области от 23.06.2026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объемы бюджетных субвенций, передаваемых из районного бюджета бюджетам сельских округов и сҰл: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бюджетных субвенций, передаваемых из районного бюджета бюджетам сельских округов и сҰл на 2026 год в сумме 152647,0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Убаганский сельский округ – 8742,0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Мариям Хәкімжановой – 5203,0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Большечураковский сельский округ – 14728,0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Димитровский сельский округ – 14460,0 тысячи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Омара Шипина – 23706,0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Ильяса Омарова – 18325,0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Новоалексеевка – 20518,0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Красный Кордон – 24716,0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Свердловка – 22249,0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бюджетных субвенций, передаваемых из районного бюджета бюджетам сельских округов и сҰл на 2027 год в сумме 152647,0 тысяч тенге,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Убаганский сельский округ – 8742,0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Мариям Хәкімжановой – 5203,0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Большечураковский сельский округ – 14728,0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Димитровский сельский округ – 14460,0 тысячи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Омара Шипина – 23706,0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Ильяса Омарова – 18325,0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Новоалексеевка – 20518,0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Красный Кордон – 24716,0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Свердловка – 22249,0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бюджетных субвенций, передаваемых из районного бюджета бюджетам сельских округов и сҰл на 2028 год в сумме 152647,0 тысяч тенге, в том числе: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Убаганский сельский округ – 8742,0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Мариям Хәкімжановой – 5203,0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Большечураковский сельский округ – 14728,0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Димитровский сельский округ – 14460,0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Омара Шипина – 23706,0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Ильяса Омарова – 18325,0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Новоалексеевка – 20518,0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Красный Кордон – 24716,0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Свердловка – 22249,0 тысяч тенге.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Алтынсаринского района на 2026 год в сумме 25000,0 тысяч тенге.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170</w:t>
            </w:r>
          </w:p>
        </w:tc>
      </w:tr>
    </w:tbl>
    <w:bookmarkStart w:name="z9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2026 год</w:t>
      </w:r>
    </w:p>
    <w:bookmarkEnd w:id="48"/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Алтынсаринского района Костанайской области от 23.06.2026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 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2027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потерпевшими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2028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потерпевшими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980963,0 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