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38ea7" w14:textId="5238e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Алтынсаринскому району на 2025-2029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Алтынсаринского района Костанайской области от 24 апреля 2025 года № 141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Алтынсаринский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Алтынсаринскому району на 2025-2029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Алтынсаринского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Мусапирова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апреля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141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Общие положения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Алтынсаринскому району на 2025-2029 годы (далее - План) разработан в соответствии с подпунктом 4-1)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 (далее – Закон) и подпунктом 2)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статистике" и Приказа Министра сельского хозяйства Республики Казахстан от 29 июля 2024 года </w:t>
      </w:r>
      <w:r>
        <w:rPr>
          <w:rFonts w:ascii="Times New Roman"/>
          <w:b w:val="false"/>
          <w:i w:val="false"/>
          <w:color w:val="000000"/>
          <w:sz w:val="28"/>
        </w:rPr>
        <w:t>№ 263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плана по управлению пастбищами и их использованию" (зарегистрирован в Министерстве юстиции Республики Казахстан 29 июля 2024года № 34831)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5"/>
    <w:bookmarkStart w:name="z1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разработке </w:t>
      </w:r>
      <w:r>
        <w:rPr>
          <w:rFonts w:ascii="Times New Roman"/>
          <w:b w:val="false"/>
          <w:i w:val="false"/>
          <w:color w:val="000000"/>
          <w:sz w:val="28"/>
        </w:rPr>
        <w:t>Плана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учитывались: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данные земельного баланса региона и информационной системы государственного земельного кадастра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 При формировании данных, указанных в части первой настоящего подпункта, использовалась официальная статистическая информация о наличии земель и распределении их по категориям, собственникам земельных участков, землепользователям и угодьям и сведения из информационной системы государственного земельного кадастра;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геоботанического обследования пастбищ по форме согласно приложению 2 к настоящему Плану.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формировании сведений, указанных в части первой настоящего подпункта, использовались результаты геоботанического обследования пастбищ, проведеного по Алтынсаринскому району 2015-2016 годах.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 скотомогильниках (биометрических ямах), формируемые в соответствии с Правилами ведения реестра скотомогильников (биотермических ям), утвержденными приказом Министра сельского хозяйства Республики Казахстан от 03февраля 2020 года </w:t>
      </w:r>
      <w:r>
        <w:rPr>
          <w:rFonts w:ascii="Times New Roman"/>
          <w:b w:val="false"/>
          <w:i w:val="false"/>
          <w:color w:val="000000"/>
          <w:sz w:val="28"/>
        </w:rPr>
        <w:t>№ 35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№ 19987);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об объектах пастбищной инфраструктуры и о сервитутах для прогона сельскохозяйственных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сведений, указанных в части первой настоящего подпункта, осуществлялся акиматом Алтынсаринского района совместно с акиматами сельских округов на основании плана по развитию и реконструкции объектов пастбищной инфраструктуры, разработанного местным исполнительным органом области;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данные о количестве гуртов, отар, табунов, сформированных по видам и половозрастным группам сельскохозяйственных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2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 Формирование сведений, указанных в части первой настоящего подпункта, осуществлялся акиматом Алтынсаринского района совместно с акиматами сельских округов;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сведения о численности поголовья сельскохозяйственных животных для выпаса на отгонных пастбищах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3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сведений, указанных в части первой настоящего подпункта, осуществлялся акиматом Алтынсаринского района совместно с акиматами сельских округов;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данные об особенностях выпаса сельскохозяйственных животных на культурных и аридных пастбищах, землях лесного, водного фондов и особо охраняемых природных территорий.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Выпас сельскохозяйственных животных на пастбищах осуществляется в соответствии с правилами выпаса сельскохозяйственных животных, утверждаемыми акиматом Алтынсаринского района в соответствии с подпунктом 5-1) пункта 4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 на основании Типовых правил выпаса сельскохозяйственных животных, утвержденных приказом Министра сельского хозяйства Республики Казахстан от 29 апреля 2020 года </w:t>
      </w:r>
      <w:r>
        <w:rPr>
          <w:rFonts w:ascii="Times New Roman"/>
          <w:b w:val="false"/>
          <w:i w:val="false"/>
          <w:color w:val="000000"/>
          <w:sz w:val="28"/>
        </w:rPr>
        <w:t>№ 145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№ 20540).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Выпас сельскохозяйственных животных на землях лесного, водного фондов и особо охраняемых природных территорий осуществляется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99</w:t>
      </w:r>
      <w:r>
        <w:rPr>
          <w:rFonts w:ascii="Times New Roman"/>
          <w:b w:val="false"/>
          <w:i w:val="false"/>
          <w:color w:val="000000"/>
          <w:sz w:val="28"/>
        </w:rPr>
        <w:t xml:space="preserve"> Лесного кодекса Республики Казахстан, Правилами сенокошения и пастьбы скота на участках государственного лесного фонда, утвержденными приказом Министра сельского хозяйства Республики Казахстан от 12 октября 2015 года </w:t>
      </w:r>
      <w:r>
        <w:rPr>
          <w:rFonts w:ascii="Times New Roman"/>
          <w:b w:val="false"/>
          <w:i w:val="false"/>
          <w:color w:val="000000"/>
          <w:sz w:val="28"/>
        </w:rPr>
        <w:t>№ 18-02/909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 в Реестре государственной регистрации нормативных правовых актов № 12259), </w:t>
      </w:r>
      <w:r>
        <w:rPr>
          <w:rFonts w:ascii="Times New Roman"/>
          <w:b w:val="false"/>
          <w:i w:val="false"/>
          <w:color w:val="000000"/>
          <w:sz w:val="28"/>
        </w:rPr>
        <w:t>статьями 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125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статьями 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особо охраняемых природных территориях";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рекомендуемые схемы пастбищеоборотов по форме согласно приложению 5 к настоящему Плану;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официальная статистическая информация по статистике животноводства ирастениеводства. 4. План содержит следующие приложения: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правоустанавливающих и идентификационных документов на земельный участок;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континентальный. Средние температуры января варьируются от −17—18°С, средние температуры июля составляют 21°С-22°С. Среднегодовое количество осадков — 250—300 мм.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Гидрографическая сеть включает среднее течение реки Убаган на востоке, северную часть озера Кушмурун, многочисленные большие и малые озҰра на юго-востоке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равнине распространены почвы южными черноземами.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Растительность разнотравная с примесью ковыля. Северо-запад района занят Аракарагайским сосновым бором, северо-восток — берҰзовыми лесами Сарыкольского лесного хозяйства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</w:tbl>
    <w:bookmarkStart w:name="z41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Данные земельного баланса региона и информационной системы государственного земельного кадастра.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Распределение пастбищ по категориям земель Алтынсаринского района, тысяч, га.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Сельскохозяйственного назначения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промышленности, транспорта, связи и иного не сельскохозяйственного назначения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Алтынсаринский район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393200000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404080,7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37202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2312,5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70,4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39398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34344,5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27359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Таблица 2. Распределение пастбищ населенного пункта, тысяч гектаров.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пастбищ, тысяч гектаров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 виды пастбищ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предназначенные для удовлетворения нужд населения по выпасу сельскохозяйственных животных личного подворья, тысяч гектаров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общественные, тысяч гектаров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отгонные, тысяч гектаров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сезонные, тысяч гектаров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аридные, тысяч гектаров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Первомайское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Докучаево, село 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Новоалексеевка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Танабайское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Большая Чураковка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Щербаково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собственниках и землепользователях на основании правоустанавливающих и идентификационных документов на земельный участок.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собственников, землепользователей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номер/индивидуальный идентификационный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земельного участка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тысяч гектаров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Абдухалимов Кенжебек Ергазевич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660420301028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Акмурзин Ерлан Кабатаевич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710718301248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Акмурзин Ерлан Кабатаевич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710718301248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Акмурзин Ерлан Кабатаевич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710718301248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Лаззат Ергазиевна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670208450262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Лаззат Ергазиевна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670208450262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Адил Батырбековмч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860415351178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Адил Батырбековмч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860415351178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Адил Батырбековмч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860415351178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Галымов Серик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940703012420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Галымов Серик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940703012420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Галымов Серик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940703012420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Жакаев Ануарбек Абилгазимович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320905350072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Максут Галиханович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600826350449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Куанышбаева Гульнара Сагимбаевна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690325450448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Тойшибаев Аманжол Агайдарович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731231300497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Максут 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560118350201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Максут 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560118350201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Чаговцев Виктор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841004350481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Чаговцев Виктор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841004350481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Ястребова Надежда Викторовна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880508451054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Аскярова Гюльнара Асрадовна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600824400864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Аскярова Гюльнара Асрадовна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600824400864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Аскярова Гюльнара Асрадовна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600824400864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Аскярова Гюльнара Асрадовна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600824400864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Аскярова Гюльнара Асрадовна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600824400864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Ватажко Андрей Георгиевич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740403301391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Ватажко Андрей Георгиевич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740403301391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Зейналов Рафик Рашидоглы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630401301940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Карабекова Гульжан Жуламановна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640114450322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 Юрий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680105350374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Космакова Нина Павловна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550202401670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Космакова Нина Павловна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550202401670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Кузнецов Сергей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730119300485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Кукаева Кульмайра Бексултановна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520823450144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Кукаева Кульмайра Бексултановна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520823450144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Кулинич Лидия Степановна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420116450196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Кулинич Лидия Степановна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420116450196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Лысенко Николай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581008350208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Лысенко Николай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581008350208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Мущинский Сергей Эдвардович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560208401249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Насонова Любовь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500106400621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Насонова Любовь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500106400621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Олейник Дмитрий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131164021898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Сайфуллин Сергей Камильевич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690101352380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Смагина Надежда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590407400505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Айнагуль Бидайбаевна "Алға"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180964013941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Айнагуль Бидайбаевна "Алға"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180964013941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Айнагуль Бидайбаевна "Алға"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180964013941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Айнагуль Бидайбаевна "Алға"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180964013941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Лаззат Ергазиевна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670208450262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Лаззат Ергазиевна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670208450262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Бакирова Гульзия Мырзатаевна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751003400358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Карлович Николай Миронович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5604270350519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 Юрий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680105350374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 Юрий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680105350374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 Юрий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680105350374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Кукаева Кульмайра Бексултановна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520823450144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Кукаева Кульмайра Бексултановна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520823450144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Кукаева Кульмайра Бексултановна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520823450144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Люзолин Виктор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600605350328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Нукеев Болатбак Турлыбекович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740808350250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Рябец Анатолий Андреевич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580515300069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Садвакасова Валентина Виктровна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840610450023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Сергеева Ирина Петровна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600405450416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Сериков Ербол Жумагалиевич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750528301193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Ташетов Есимхан Баймагамбетович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640106303300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Ташетов Есимхан Баймагамбетович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640106303300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Шкоденко Владимир Сергеевич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820202350648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Яценко Василий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620703350601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Жакан Сейдагазиевич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710928300281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Адил Батырбековмч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860415351178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Бакенов Даулет Каиржанович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630130300583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Бакенов Даулет Каиржанович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630130300583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Бекетов Кажет Сагандыкович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760721350013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Буймистров Генадий Геннадьевич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650710350378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Елусизов Серимжан Сабыржанович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660206301004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Тохтар Саветович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670722300380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Сабирбаев Талгат Тлемисович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650523301343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Семенова Гульнара Рамазановна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691113450160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Умутбаев Серик Селиханович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700419300807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Умутбаев Серик Селиханович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700419300807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Чаговцев Виктор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841004350481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Шамбулов Амангельды Акимжанович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440331350037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к\х "Ашим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710428300203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к\х "Ашим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710428300203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к\х "Ашим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710428300203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Серик Касымбекович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720811350075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Бекишова Айгуль Марденовна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510228301460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Бижанова Сауле Кургамбековна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700622401131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Бижанова Сауле Кургамбековна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700622401131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Бижанова Сауле Кургамбековна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700622401131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Бижанова Сауле Кургамбековна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700622401131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Бижанова Сауле Кургамбековна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700622401131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Достяров Молдабек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670101304119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Достяров Молдабек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670101304119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Достяров Молдабек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670101304119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Достяров Молдабек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670101304119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к\х "Ашим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710428300203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Алпыспай Касымович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490601302300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Крысин Сергей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030164019456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Крысин Сергей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030164019456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Крысин Сергей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650720301047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Оджахвердиева Эсмира Губат кзы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750824499020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Абдрахман Исмаилович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410715300191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Жанибек Кожахметович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680519350137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Байжан Дюсенович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380502300531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Байжан Дюсенович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380502300531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Байжан Дюсенович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380502300531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Ыбрай Кабдулович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661112350103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Сакен Буранбаевич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640809300902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Сакен Буранбаевич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640809300902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Антоньянцев Валерий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880310351279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Каскырбай Мыхансалыкович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400202301050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Байтекенов Багит Жумабекович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711223300449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Балабиев Эсимжан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400202301050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Балабиев Эсимжан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400202301050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Балабиев Эсимжан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400202301050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Батталова Динара Сейткасимовна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831113450191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Биктаманов Берик Исенгалиевич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720501350086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 Евгений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770506301761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Горбенко Олег Павлович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810728300077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Горбенко Олег Павлович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810728300077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12178021954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Есетаев Есинбай Мухамбеткалиевич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680116300843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Есетаев Есинбай Мухамбеткалиевич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680116300843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Есетаев Есинбай Мухамбеткалиевич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680116300843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Есетаева Тынсшиз Асылбековна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640213450102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Аманбай Ахмедьянович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690404350064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Аманбай Ахмедьянович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690404350064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Аманбай Ахмедьянович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690404350064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Закиров Марат Сабирович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591012350283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Закиров Марат Сабирович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591012350283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Абай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930611350458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Мукаш Кайдарович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510815350182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Мукаш Кайдарович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510815350182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Капсултанов Серик Тулемисович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620106301102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Карсакбаев Темирхан Адельханович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660328300674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Нурпеисов Наргожа Тенизбаевич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010564018835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Пархоменко Николай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880623350134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Берык Нуркеевич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650212350172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Берык Нуркеевич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650212350172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Есымхан Нуркеевич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660517300929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Есымхан Нуркеевич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660517300929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Есымхан Нуркеевич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660517300929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Есымхан Нуркеевич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660517300929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Есымхан Нуркеевич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660517300929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Каскырбай Мыхансалыкович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400202301050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12178020707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Каскырбай Мыхансалыкович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400202301050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Бакланов Сергей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770411350505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Ищенко Владимир Павлович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520120301930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Лазуткина Наталья Анатольевна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010760004922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Лазуткина Наталья Анатольевна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010760004922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Лазуткина Наталья Анатольевна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010760004922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Мусафиров Аяган Жакинович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411224300393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"MKAgro"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220540005102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"Кубековское"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980440000066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"Кубековское"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980440000066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1217805105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"Айдала"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041140003869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"Айдала"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041140003869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"Айдала"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041140003869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"Айдала"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041140003869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12178003112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ТДО "Шахар KST"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220340014005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"Best Harvest"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240240008972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"Best Harvest"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240240008972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"KazGreenery"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140540011635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"QUANTAR - 2023"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2,3014E+11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"QUANTAR - 2023"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230140038394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"QUANTAR - 2023"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230140038394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"QUANTAR-2023"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230140038394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"Агрофирма Парасат"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"Гулькащима"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101400004196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"КазНурСтрой 10"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111040020504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"Коллекторское агентство "Олжа"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200540013566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12178025070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12178019141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"Сатай-7"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041240013028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"Сатай-7"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041240013028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"Сатай-7"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041240013028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Дукас-2020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110140005402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Ермек-К"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940540000101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12178014155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"Балталы Ltd"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160240033503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"Балталы Ltd"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160240033503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"Балталы Ltd"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160240033503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"Костанайавтотранс"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540002995500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12178023164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"LAMERC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080440008043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"Алтын Жер-2012"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120640015162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"Алтын Жер-2012"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120640015162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12178016185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"Auscan Agro Grop"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901131451021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"DS&amp;V"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50140000110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"Агролидер-К"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"Акмол Агро Сервис"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160840023405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"Акмол Агро Сервис"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160840023405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"Восток-1"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440002083000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12178027012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"Д. Турлыханов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030240002612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"Д. Турлыханов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030240002612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"Жансу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230340012368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12178027015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"Жансу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230340012368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"Жансу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230340012368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"Жантай 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161040005535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12178027014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12178027016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12178027017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"Темте"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12178027177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12178007112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"Жансу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230340012368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"Зерде-Плюс"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0 51040002780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"Костанайавтотранс"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540002995500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"Сафи Кам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190140038681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"Сафи Кам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190140038681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12178021034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"Жанабек"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"Зуевка"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980304000904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"Зуевка"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980304000904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"Зуевка"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980304000904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"Олжа Беляевка"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12178005175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АгроКомТрейд"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12178010062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</w:tbl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Распределение пастбищ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Необходимая площадь пастбищ для сельскохозяйственных животных, тысяч гектаров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общественных пастбищ, тысяч гектаров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отгонных пастбищ, тысяч гектаров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 район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41,861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8127</w:t>
            </w:r>
          </w:p>
        </w:tc>
      </w:tr>
    </w:tbl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Требуемые дополнительные пастбища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дополнительные пастбища из земель запаса, тысяч гектаров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предоставляемые 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которые могут быть предоставлены в землепользование пастбищепользователям, тысяч гектаров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подлежащие резервированию в целях удовлетворения нужд населения по выпасу сельскохозяйственных животных личного подворья, тысяч гектаров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 район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</w:tr>
    </w:tbl>
    <w:bookmarkStart w:name="z49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геоботанического обследования пастбищ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шифры по легенде и по Классификации природных кормовых угодий РК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контуров и описаний (в скобках)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типов (разностей, модификаций) природных кормовых угодий с приуроченностью их к рельефу, почвам. Название прочих угодий и земель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угодья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участия в контуре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использование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Валовая урожайность, ц/га (год обследования)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Урожайность поедаемых растений: ц/га сухой массы, ц/га кормовых единиц, кг/га переваримого протеина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урожайность по контуру: ц/га сухой массы (числитель), ц/га кормовых единиц (знаменатель)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 запас по контуру: ц сухой массы (числитель), ц кормовых единиц (знаменатель)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 техническое состояние, наличие лекарственных растений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по использованию, вид скота. Рекомендуемые мероприятия по улучшению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Пастбищных кормов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сенокос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Косимые пастбища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Основной участок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24.04.2019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Горизонтальная равнина.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33Ба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(22)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Разнотравно-эфемерово-кузиниевыес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Полынью осенней (люцернасер по видная,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0.2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засоренные,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 обыкновенный, журавелник цикутовый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 коз и лошадей.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Мятлик луковичный, осока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лекарственное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Борьба с сорной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Толсто столбиковая, бурачок пустынный , кузиния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растительностью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сырдарьинская, полынь осенняя)на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Сероземах обыкновенных северных не полно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развитых суглинистых, по всех элементам рельефа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(23).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Эфемерово-осеннеполынно-разнотравные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(25).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(мятлик луковичный, осока толсто столбиковая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сбитые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Бурачок пустынный, полынь осеняя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 обыкновенный, люцерна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 по видная, журавельник цикутовый,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Ленто остник длинно волосистый, костер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кровельный) на тех же почвах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паст- 100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</w:tr>
    </w:tbl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24.04.2019 2 Равнинная поверхность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19б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(24)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Эфемерово-разнотравно-осеннеполынные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(ленто остник длинно волосистый, мят-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сбитые,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для всех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ликлуковичный,осока толсто столбиковая,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Видов скота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 обыкновенная, люцерна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 пастбищную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Серпо видная, журавельник цикутовый,одуванчик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нагрузку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полынь осенняя) на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светло-каштановых не полно развитых суглинистых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почвах, по западным с клонам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(27)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Дерновиннозлаково-разнотравно-эфемеровые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(29).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(ковыли Лессинга и волосатик, овсяница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затырсованные,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бороздчатая, тысячелистник обыкновенный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Журавельник цикутовый, одуванчик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осока толсто столбиковая,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Мятлик луковичный) на светло-каштановых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 развитых суглинистых почвах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(26)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Эфемерово-разнотравные (лентоостник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(30).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Длинно волосистый, костер кровельный, мятлик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сбитые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луковичный, подмаренник цепкий,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Шалфей пустынный незабудка полевая) на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светло-каштановых неполно развитых суглинистый почвах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################### ######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################### ######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7062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24.04.2019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Горизонтальная равнина.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Эфемерово-разнотравно-сорнотравные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(лентоостник длинно волосистый, мятлик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сбитые,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для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луковичный, бурачок пустыный, костер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 кози лошадей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кровельный, рогоглавник пряморогий,ты-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засоренные,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 пастбищную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сячелистник обыкновенный, журавельник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нагрузку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цикутовый, пижма обыкновенная, кузиния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пижма-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сырдарьинская) насветло-каштановых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неполно развитых суглинистых почвах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24.04.2019 4 Равнинная поверхность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(28)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Дерновиннозлаково-эфемерово-разно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Травные (ковыли Лессинга и волосатик,овсяница,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затырсованные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для всех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бороздчатая, мятлик луковичный,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Видов скота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осока толсто столбиковая, тысячелистник обыкновенный, одуванчикобыкновенный)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насветло-каштановых мало развитых суглинистых почвах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(31).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Эфемерово-разнотравные (лентоостник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Длинно волосистый, костер кровельный, мятлик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сбитые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луковичный, подмаренник цепкий,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Шалфей пустынный, незабудка полевая) на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светло-каштановых неполно развитых су глинистых почвах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Выходы коренных пород до 5%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############### #### ###### 2343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24.04.2019 5 Равнинная поверхность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(32)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Тип чаково-тырсово-эфемеровыесразно-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(36).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Травьем (овсяницабороздчатая, ковыльволо-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затырсованные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длявсех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сатик, мятлик луковичный, осока толсто-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Видов скота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столбиковая, тысячелистник обыкновенный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Журавельник цикутовый) на светло-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Каштановых мало развитых суглинистых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почвах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Дерновинно злаково-разнотравно-эфемеровые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(ковыли Лессинга и волосатик, овсяница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затырсованные,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бороздчатая, тысячелистник обыкновенный, журавельник цикутовый, одуванчик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осока толсто столбиковая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тысячелистник,одуванчик-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Мятлик луковичный) на тех же почвах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############### #### ###### 3058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24.04.2019 6 Равнинная поверхность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</w:tblGrid>
      <w:tr>
        <w:trPr>
          <w:trHeight w:val="30" w:hRule="atLeast"/>
        </w:trPr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(33) 1. Дерновиннозлаково-эфемерово-полынные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Скурчавкой (овсяница бороздчатая,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затырсованные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для всех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 волосатик, ленто остник длинно волосистый,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Видов скота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Мятлик луковичный, костер кро-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вельный, бурачок пустынный, полынь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осенняя, прутьевидная, курчавка кустарни-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ковая) на светло-каштановых мало развитых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Суглинистых почвах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Типчаково-тырсово-эфемеровые с разно-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Г-3б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травьем (овсяница бороздчатая, ковыльво-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затырсованные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лосатик, мятлик луковичный, осока толстостолбиковая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 обыкновенный журавельник цикутовый)на тех же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почвах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Выходы коренных пород до 5%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############### #### ###### 1238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25.04.2019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Горизонтальная равнина.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(34)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Разнотравно-полынно-эфемеровые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(43).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(тысячелистник обыкновенный, одуванчик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 для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журавельник цикутовый,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 коз и лошадей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Полыни осенняя и прутье видная, мятлик луковичный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Осока толсто столбиковая,бурачок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пустынный) на сероземах обыкновенных северных неполноразвитых суглинистых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(35)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Осеннеполынно-эфемерово-разнотрав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(37).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кузинией (полынь осенняя, мятлик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(42).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луковичный, осока толсто столбиковая, тысячелистник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герань луго-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вая, одуванчик обыкновенный, журавельник цикутовый, кузиния сырдарьинская) на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 же почвах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############### #### 2501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25.04.2019 8 Горизонтальная равнина.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>
        <w:trPr>
          <w:trHeight w:val="30" w:hRule="atLeast"/>
        </w:trPr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38Бб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Эфемерово-разнотравно-осеннеполынные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среднесбитые,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(лентоостник длиноволосистый,кос-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теркровельный, мятлик луковичный,бурачок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овец,козилошадей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пустынный, рогоглавник пряморогий,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Сократитьпастбищ-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 обыкновенная,люцерна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нуюнагрузку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серповидная, журавельник цикутовый,одуванчик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полынь осенная) на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Сероземах обыкновенных северных неполно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Развитых суглинистых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Слабоволнистая равнина.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38Бб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(40)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Эфемерово-разнотравно-осеннеполынные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среднесбитые,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(лентоостник длинно волосистый, костер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кровельный, мятлик луковичный, бурачок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овец,козилошадей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пустынный, рогоглавник пряморогий,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Сократитьпастбищ-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 обыкновенная, люцерна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нуюнагрузку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серповидная, журавельник цикутовый, одуванчик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полынь осенняя) на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Сероземах обыкновенных северных неполно развитых суглинистых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Слабоволнистая равнина.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38Бб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(12)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Эфемерово-разнотравно-осеннеполынные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среднесбитые,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(лентоостник длиноволосистый, кос-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теркровельный, мятлик луковичный,бурачок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овец,козилошадей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,рогоглавникпряморогий,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Сократитьпастбищ-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тысячелистникобыкновенный,люцера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нуюнагрузку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серповидная,журавельникцикутовый,оду-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Ванчик обыкновенный, полынь осенняя) на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Сероземахобыкновенныхсеверныхнепол-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норазвитыхсуглинистых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(18)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Разнотравно-эфемерово-осеннеполынные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чистые,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Пр-4в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(19).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(люцернасерповидная,остролодочник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(20).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лапландский,журавельникцикутовый,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овец,козилошадей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(21).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 обыкновенный, мятлик луковичный,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осокатолсто-столбиковая,бурачок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пустынный, полынь осенняя) на лугово-се-</w:t>
            </w:r>
          </w:p>
        </w:tc>
        <w:tc>
          <w:tcPr>
            <w:tcW w:w="0" w:type="auto"/>
            <w:gridSpan w:val="3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роземных обыкновенных северныхобыч-</w:t>
            </w:r>
          </w:p>
        </w:tc>
        <w:tc>
          <w:tcPr>
            <w:tcW w:w="0" w:type="auto"/>
            <w:gridSpan w:val="3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Ных суглинистых почвах</w:t>
            </w:r>
          </w:p>
        </w:tc>
        <w:tc>
          <w:tcPr>
            <w:tcW w:w="0" w:type="auto"/>
            <w:gridSpan w:val="3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Слабоволнистая равнина.</w:t>
            </w:r>
          </w:p>
        </w:tc>
        <w:tc>
          <w:tcPr>
            <w:tcW w:w="0" w:type="auto"/>
            <w:gridSpan w:val="3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38Бб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Эфемерово-разнотравно-осеннеполын-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Среднесбитые,</w:t>
            </w: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ные (лентоостник длинно волосистый,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Тысячелистник,</w:t>
            </w: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кровельный,мятликлуковичный,бура-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овец,козилошадей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чокпустынный,рогоглавникпряморогий,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Сократитьпастбищ-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Тысячелистникобыкновенная,люцерна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нуюнагрузку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Серпо видная,журавельник цикутовый,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 обыкновенный,полыньосенняя)на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Сероземахобыкновенныхсеверных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полноразвитыхсуглинистых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Эфемерово-осенне полынные (мятли клуковичный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среднесбитые</w:t>
            </w: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костеркровельный,осокатол-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стостолбиковая, журавельник цикутовый, ленто остник длинно волосистый, полынь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осенняя) на тех же почвах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############### #### ###### 1119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26.04.2019 13 Слабоволнистая равнина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Пашня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пашня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  <w:tc>
          <w:tcPr>
            <w:tcW w:w="0" w:type="auto"/>
            <w:gridSpan w:val="2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Слабоволнистая равнина.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(15)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Эфемерово-осенне полынные (мятлик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среднесбитые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(10)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луковичный, костер кровельный, осока толстостолбиковая,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журавельникцикутовый,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овец,кози 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Полынь осенняя) на сероземах обыкновенных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Сократитьпастбищ-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Северныхнеполноразвитыхсуглинистых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нуюнагрузку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(17)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Сорнотравно-разнотравно-осеннеполынные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сильно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(пижма обыкновенная, василек расто-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0.8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засоренные,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пыренный, катранКотчиевский, одуванчик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пижма,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журавельник цикутовый, незабудка полевая,полынь осенняя) на тех же почвах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одуванчик-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###################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###################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Слабоволнистая равнина.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38Бв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(6)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Эфемерово-осенне полынные (мятлик луковичный,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3024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среднесбитые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костеркровельный,осокатол-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Пастбищадля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стостолбиковая,журавельникцикутовый,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овец,козилошадей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полынь осенняя) на сероземах обыкновенных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Сократитьпастбищ-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северных неполно развитых суглинистых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нуюнагрузку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Слабоволнистая равнина.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Пашня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пашня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26.04.2019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Горизонтельная равнина.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38Аа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(7).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Эфемерово-осеннеполынно-разнотравные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1709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Пр-2а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(8)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(осокатолстостолбиковая,мятликлу-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частного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сбитые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длявсехвидов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(59).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ковичный,бурачокпустынный,костеркро-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(9).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вельный,полыньосенняя,тысячелистник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Сократитьпастбищ-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(11).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обыкновенный, люцерна серпо видная, журавельник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нуюнагрузку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(71)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цикутовый) на сероземах обыкновенных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(39)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северныхобычныхсуглинистых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38Ва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(68)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Эфемерово-полынно-тырсовые(ленто-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Пр-3а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(69).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остник длинно волосистый, мятлик луковичный,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сбитые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(70).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осокатолстостолбиковая,бурачок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(13)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пустынный,костеркровельный,полынь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осенняя,полынь прутьевидная,ковыль во-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лосатик) на сероземах обыкновенных северных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малоразвитыхсуглинистых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Злаково-разнотравно-эфемеровыессор-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нотравьем до 5%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2849</w:t>
            </w: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######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11966</w:t>
            </w: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############### #### ###### 8262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</w:tbl>
    <w:bookmarkStart w:name="z84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объектах пастбищной инфраструктуры и о сервитутах для прогона сельскохозяйственных животных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пастбищной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объектов пастбищной инфраструктуры,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пастбищной инфраструктуры требующих строительства (реконструкции),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Протяженность, километров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тысяч квадратных метров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Обводнительные сооружения (скважины, трубчатые и шахтные колодцы, копани)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Сооружения, мосты, дороги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Скотопрогонные трассы, скотоостановочные и водопойные площадки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Емкости для купки овец, кошары и отгороженные места, ограждения пастбищ, изгороди (в том числе электроизгороди), загоны для загонно-порционного выпаса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Расколы для ветеринарной обработки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и объекты, предназначенные для обеспечения электрической и тепловой энергией, объекты по использованию возобновляемых и альтернативных источников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водоснабжения и другие виды жизнеобеспечения, сооружения для сезонного проживания персонала и иное имущество, необходимое для содержания и использования пастбищ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</w:t>
            </w:r>
          </w:p>
        </w:tc>
      </w:tr>
    </w:tbl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местный исполнительный орган района (кроме районов в городах), города областного значения, акиму города районного значения, поселка, села, сельского округа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www.gov.kz</w:t>
      </w:r>
    </w:p>
    <w:bookmarkEnd w:id="70"/>
    <w:bookmarkStart w:name="z9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Численность поголовья сельскохозяйственных животных из базы данных идентификации сельскохозяйственных животных</w:t>
      </w:r>
    </w:p>
    <w:bookmarkEnd w:id="71"/>
    <w:bookmarkStart w:name="z9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форма БДИСЖ-1</w:t>
      </w:r>
    </w:p>
    <w:bookmarkEnd w:id="72"/>
    <w:bookmarkStart w:name="z9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один раз в год</w:t>
      </w:r>
    </w:p>
    <w:bookmarkEnd w:id="73"/>
    <w:bookmarkStart w:name="z9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31 марта 2024 года</w:t>
      </w:r>
    </w:p>
    <w:bookmarkEnd w:id="74"/>
    <w:bookmarkStart w:name="z9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ветеринарные организации, созданные местными исполнительными органами</w:t>
      </w:r>
    </w:p>
    <w:bookmarkEnd w:id="75"/>
    <w:bookmarkStart w:name="z9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ежегодно до 1 апреля (включительно) после отчетного периода</w:t>
      </w:r>
    </w:p>
    <w:bookmarkEnd w:id="76"/>
    <w:bookmarkStart w:name="z9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Данные о численности поголовья сельскохозяйственных животных, с указанием их владельцев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поселка, села, сельского округа по классификатору административно-территориальных объектов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поселка, села, сельского округа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владельца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 владельца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физических лиц или наименование юридических лиц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поголовья,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Крупного рогатого скота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Мелкого рогатого скота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Верблюдов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841022351399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Шлатгаур Александр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660420301028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Абдухалимов Кенжебек Ергазиевич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680105350334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Абылгазимов Садык Сапабекович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690707350428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Абылгазимов Серик Сапабекович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611223401275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Аймагамбетова Балкия Сактагановна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760329400429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Акмурзина Жанат Амангельдиновна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420101313028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Турсун Бодихович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791027402461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Антоненко Анна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610119350655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Жолбарыс Мыкансалыкович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590220301818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Каскырбай Мыкансалыкович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570613350501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Роберт Абрарович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680105300299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КайратМыкансалыкович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591108350186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Орал Даулетович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701112300701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Баданов Турумтай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710730300790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Жумакелды Игиликович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701227350298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Баймолда Серик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800114350172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Байтухин Жанибек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510404350108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Барамбаев Анатолий Касьянович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931015451198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Бахыт Бахыт Айгул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760815400331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Беллер Ольга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680308350198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Билаш Сергей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671211400996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Ближенская Татьяна Юрьевна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920319451324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Борисенко Валентина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870606350635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Борисенко Василий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900830351362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Борисенко Евгений Юрьевич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881106450407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Борисенко Ирина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830627451617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Борисенко Татьяна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640830350567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Борисенко Юрий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650104300743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Бородулин Николай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700509401038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Брыжко Елена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761119350569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Буракевич Василий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671001301669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Вебер ВикторФедорович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860621451134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Велина Анастасия Анатольевна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800418300654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 Андрей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541110300469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Винк Александр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821005350176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Гайдученко Дмитрий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731222350434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Гапич Александр Валерьвич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801126301905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Гапич Илья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730125450877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Гараева Замина Самедкызы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650705300720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Гладушко Олег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760919350119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Гневный Анатолий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520501302553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Гневный Вячеслав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700120300564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Гордеев Александр Власович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850407350362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Гордиенко Виталий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550625350494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Даткабаев Батырхан Байсултанович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670609400164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Дильман Любовь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660612300519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Дильман Рудольф Яковлевич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810519450370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Достанова Динара Танаткановна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640614350116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Дробков Владимир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701103350421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Дуйсенбеков Марат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840524351395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Дуримхан Жайберген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750913450428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Дюсова Надежда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660206301004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Елеусизов Серимжан Сабыржанович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590910301244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Емельянов Юрий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800415302535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 Максат Бекбосынович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670915350722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Жайкок Силамхан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700311350579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Жайкок Тилейхан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890206450741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Животовская Оксана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710331401386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Жих Людмила Иосифовна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800718350146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Жовнер Юрий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710827300986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Адиль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780306301290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Загородний Валентин Афанасьевич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810206350322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Зайцев Денис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691217401099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Захарова Татьяна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700322300057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 Анатолий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670705350512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Кайыржан Молдашевич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651025300519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Амирбек Шарипович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721024300449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Марат Шарипович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320905350072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Жакаев Ануарбек Абылгазимович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860415351178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Адиль Батырбекович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990501350906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Кабатаев Даурен Ерланович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980508350675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Кабжелел Бекарыс Кайратулы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760716350264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Кабиев Багдат Жолдыбаевич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701027301103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Кабиев Кайрат Жолдыбаевич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750920303319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Кантарбаев Ерлан Надырбаевич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670915350524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Капиятов Кабжалел Тулегенович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580801402294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Капышева Вера Федоровна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870707350931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Картоев Дмитрий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631011301287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Картоев Муса Аюпович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780331301871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Кельн Евгений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770107301415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Кибяра Евгений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710101353078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Кисыков Сайлау Галымович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581007350600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Клейм Андрей Адамович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550224350187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Колиниченко Виктор Ильич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920820351103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Колядов Геннадий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940103350458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Кравцов Никита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630710300108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Кравцов Николай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240664023268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"ДИД"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710718301248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"Дармен"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010726551214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Қайсаров Равиль Сағындықұлы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771115300473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Лесин Владимир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700115450044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Линник Светлана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700409350125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Литвиненко Владимир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930105350556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Лопатик Дмитрий Константинович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660428300484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Лопатик Константин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860223350710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Лукин. Александр. Александрович.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580305300463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Лупач Николай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830717350919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Макаров Валерий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721208301399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Мамедов Исмаил Ибрагимович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941122351551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Марат Аскарбек Кайратулы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790819302894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Марков Сергей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730506301655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Марченко Сергей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770412450294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Масалим Дина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751004300406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Мауль Владимир Яковлевич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891015350064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Микитин Александр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780613302634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Миндеев Сагандык Кайсарович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610928401989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Мироненко Валентина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751111401026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Моор Ольга Георгиевна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871209351053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Владимир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791031350153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Петр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700706350427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Мурадов Ариф Гудрат-оглы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811023351219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Мурат Тилеубек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710906350317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Мурат Султанбек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670307300304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Марат Абдибекович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690116300518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Мурат Абдыбекович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721201300362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Нуржан Абдибекович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770429301614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Мухаметзянов Виктор Гамильевич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760816301557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Мүсілім Өзбек Серікбайұлы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850422451081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Нагашбай Бахыт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700912350457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Найманов Берик Маликович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590905401779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Найманова Рауза Жомартовна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580725350582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Нурбай Семейхан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710317350236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Оленберг Сергей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730308450841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Оленберг Надежда Алексеевна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760625350091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Оленберг Сергей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490810302010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 Талгат Шайзадинович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710225399020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Охас Жулдызбай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830107450969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Падалкина Анна Петровна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580712350105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Передириев Василий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601107300684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Прилипко Сергей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750916401892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Раскевич Евгенья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751022300860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Рахаткалиев Аманжол Мурзахметович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890907451818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Рыгина Анастасия Вячеславовна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670505350436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Саган Владимир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900421450278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Салаватулина Юлия Рамиловна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470807350228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Самоловов Владимир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650423350338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Саргожин Ерлан Кабжалелович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820412351293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Саргожин. Кабжалел.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631007300943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Саргожин. Нурбай. Габжалелович.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801106350042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 Александр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770917300512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 Василий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930414350645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Сериктай Дархан Толыбаевич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810912451107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Серова Заряна Генадьевна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720304450203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Соловьева Лариса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780615301270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Стрелков Дмитрий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580829300501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Бахытжан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691127300144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Клышбек Шинтемирович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610308301753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Тайкотов Сансызбай Бахытжанович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641002300412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Тастанов. Жумагали. Бажикенович.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760304450568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Татумбетов Курмангали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660723300087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Титенков Николай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790429301380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Толегенов Асет Акынбекович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850409350948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Тюря Валерий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560724350147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Мырзабек Молдашевич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640803301224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Усмаев Ханпаша Заудинович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661104301329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Хряков Виктор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951027350688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Хряков Иван Евгеньевич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880304350803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Хуанбай Жадгер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841004350481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Чаговцев Виктор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670517300603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Черкасов Игорь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571002350136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Шахмурзаев Ваха Махмудович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870904350536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Шевченко Владимир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960613450768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Шкабара Мария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650630300634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Шмаков Игорь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720731300946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Щербаков Александр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Большечураковский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880508451054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Ястребова Надежда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651024350311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Абражей Юрий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041240010330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Агрофирма "Парасат"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880307350354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Акст Николай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760113350622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Аманбай Габит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680917301370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Андрющенко Валерий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670303350507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Артемьев Александр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430228350114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Асубай Уйсивхан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770630402334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Берманова Жанбупе Рахымбергеновна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820822351222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Болатхан Жалгасбек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753356666666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Болатхан Жуай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590101353070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Болгердт Андрей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870727350811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Ватажко анатолий Георгиевич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540918300944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Ватажко Георгий Трифонович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811222350302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 Александр Евгеньевич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790302301348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 Владимир Евгеньевич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570221350104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Воротков Сергей Дмитриевич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690721300795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Дияров Сахиб Рузман-оглы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820210351057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Долженко Алексей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690528300904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Завьялов Сергей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630401301940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Зейналов Рафик Рашид Оглы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500721901181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Зуев Михаил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530820400649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Иванова Валентина Михайловна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021006651141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Иващенко Татьяна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800630300776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Антонов Юрий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710901350875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Хажбан Муратбек"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940510401072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Исенова Асия Мирамовна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880825350608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Эмин Джалал-Оглы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131164021898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Олейник Николай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600824400864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Аскярова Гюльнара Асрадовна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710608350179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КиселҰв Александр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680105350374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Колесник Юрий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800103300849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Кузнецов Сергей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680526450324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Курпелянская Светлана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731120301124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Кутюков Василий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740403301391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Ватажко Андрей Георгиевич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581008350208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Лысенко Николай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581219400485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Мукужанова Любовь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710625350558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Найпак Виталий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720828350404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Найпак Владимир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750415350503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Нургожа Батаа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560701350072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Нурмагамбетов Танаткан Сагатулы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740601350364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Потапенко Михаил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561124300984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Приказюк Виктор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550905350505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Разуванов Владимир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821229350520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Разуванов Денис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650420350565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 Геннадий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781004301241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Серпиков Виктор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810821350415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Сергей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810425450756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Тахтымурат Серитгуль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840205351390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Толеубай Аманбек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041140003869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"Айдала"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800904350157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Тургаев Бахтяр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711001350647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Хавдолда Сеймурат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730925450618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Худабай Нарша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860111351036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Швайко Александр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590918400404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Швайко Наталья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950623450285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Шевчук Гульмира Маратовна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670618400946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Шило Светлана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620113450521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Шпаковская Наталья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Димитровский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810426450385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Эрмандраут Олеся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650523301343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Сабирбаев Талгат Тимурович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520704300610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Абаев Захир Русланович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940706301319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Абдуахит Артур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691001450568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Абжанова Тогжан Галымова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630130300583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Бакенов Данияр Кайсарович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850922350124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Балгужин Руслан Бейсенович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610121301152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Мадияр Аманович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760721350013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Бекетов Кажет Сагындыкович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621019300838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Бекишев Жумаш Смалович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470303450254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Бессалова Валентина Михайловна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540901301444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Броншвайч Петр Генадевич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871215350068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Глушин Василий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840116350666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Глущук Идрис Аманжолович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390118300477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Гордеев Петр Макарович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820308351476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Должанский Алексей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630910350582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Дороженко Иван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ИП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841113350976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Достанов Ауесхан Уразбаевич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591011350179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Еркенов Бисенбай Абирович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570420301049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Ерменов Самат Кайратович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620328350089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Есентемиров Ерлан Кайратович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610411350503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Житчаев Алмат Биржанович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720609400842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Жумабаева Гаухар Канатовна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680102400794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Жумабаева Раушан Канатовна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580326401472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Жумабаева Сауле Молдагалиевна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610607350033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Тулеген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930107351169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Жусупов. Андрей жанайдарович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721220350134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 Урустам Боранбаевич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781214350192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Какимов Руслан Токтагулович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780320450291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Каменева Наталья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870505351037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Кандыба Алексей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900226399016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Капистерницкий Василий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791219401259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Карагожина Анаара Даулетовна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910501351810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Кенжебаева. Аигул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820729351336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Кивелев Сергей Степанович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800617301654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Кивилев Алексей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470426350237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Кивилев Сергей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000540002995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Костанайавтотранс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690325450448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Куанышбаева Гульнара Сагимбаевна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740423301656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Криуля Виктор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920127351067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Куанышбаев Канат Маратович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560611350281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Кузьменко Александр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510613300178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Кульдинов Орал Алиханович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630502399039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Роибов Амруло Саймахмадович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620101350549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Ладыженский Виктор Дмитриевич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671206300457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Липарин Василий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920711351180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Липарин Сергей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741031400418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Липарина Елена Евгеньевна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581120300956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Лукин Виктор Тимурович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751008350068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Лукин Кирилл Тимурович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790526350237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Лукин Тимофей Тимофеевич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951105350832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Маурер Виктор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670721300721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Маурер Виталий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580503350397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Маурер Руслан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590408301007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Мензарипов Жомарт Мирасович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741028350471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Молдыбаев Назар Темирланович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650809300687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Муругин Александр Витальевич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750107301184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Мушта Иван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660901301012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Мытько Виталий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630102301033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Николаенко Антон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800826350292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Николаенко Сергей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670722300380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Талгат Сапарович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970504450211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Нуржанова Мейрамкуль Жумабековна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620720450551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Орманбекова Акбота Ермухановна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751003303257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Парастатиди Дмитрий Олегович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710228301105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Передерий Владимир Алекссевич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630111350665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Пономарев Владимир Алекссевич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660807350397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Пономарев Геннадий Геннадьевич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661024400765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Пономарева Евгений Павловна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640106401251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Прокопович Галина Евгеньева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710704300739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Прокопович Юрий Евгеньевич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910405000360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Роибов Фазлиддин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750812450052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Рубанова Любовь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590427300974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Сарсембаев Дамир Мерханович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701121401448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Синтковская Елена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570329450316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Солокова Галина Степановна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830221350704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Суй Евгений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640727401268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Султангазина Роза Борисовна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680623301203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 Василий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800705450200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 Мария Петровна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590731350021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Таспаев Канат Рауанович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650703301103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Таспаев Эмир Рауанович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751014301002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Тогусаев Ринат Саматович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640220301334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Тогусаев Султан Саматович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041140002940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"АгроКомТрейд"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010540000128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"Мельагропром"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750220350028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Тургунов Мурат Султанович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650604350480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Тургунов Султан Сейфоллович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561127300554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Туркеев Абылайхан Батырбекович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631218300920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Умутбаев Мендыгалым Молдагалиевич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990227350608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Утетлеуов Досбол Сандыбекулы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860117350724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 Алексей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710830400806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Федорова Виталий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890318350910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Чижевич Евгений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600915350717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Шайжанов Жанайдар Химаденоувич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620902400633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Шаймерденова Замира Мухтаровна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440331350037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Шамбулов амангельды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701216300380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Шмаков Петр Витальевич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Новоалекссевка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761019301091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Шпак Сергей Витальевич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710310350258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Абдибеков Даурен Кадирбаевич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680228450637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Абишева Райкаш Катаевна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980530350566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Адушкин Денис Геннадьевич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790924301440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Аисин Каират Габитович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630520302490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Айсин Мажит Едрисович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561229401147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Алла нбаева Зияда Доскалиевна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761004350602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 Григорий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730820350105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Асанов Тимур Аманбаевич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680310450622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Асенова Елена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600210301075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Бакыткали Рахымжанович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670208450262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Лаззат Ергазиевна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650702300962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Багнюк Сергей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620406350667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Байманов Малик Дуйсенбекович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710730300790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Жумакелды Игиликович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730920301110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Баисалбеков Бакыт Утешович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640103350168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Байсмаков Дамир Капашевич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630414400167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Бактыгереева Галина Нургазыевна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980325350274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Бекболат Кеншілік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880707350071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Бекетов Талгат Сагындыкович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870817450371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Бекетова Гульнур Мейрамовна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800630350277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Буваханов Умид Хасанович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540727350388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Бурбаев Туйах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780812350081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Бурибаев Куандык Таймаганбетович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751203301367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Гелетин Виктор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810307300761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Гелетин Максим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640602300362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Гросс Александр Андреевич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700405300464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Гросс Владимир Андреевич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781012350421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Гулян Мовсес Аркадеич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770519350562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Гусейнов Низами Алиоглы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790921300783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Данилов Сергей Григорьевич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720918300020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Данилюк Алексей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651219300692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Дельдибеков Сайлаубек Тургумбаевич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900219350263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Джумабаев Олжас Амангельдиевич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610707450413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Епифанова Наталья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660401300541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Ералин Айтмурза Алматович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590315301160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Ералин Алкат Алматович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630717300910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Ералин Болат Алматович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640720301651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 Дуйсенбай Омарович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571006450698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Ержанова Бахытгуль Баеновна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511223300874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 Альтай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780707301974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 Канат Альтаевич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690811301386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 Нурлан Бегайдарович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781201350042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Ермеков Ерлан Турсунович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520829350110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Ермухамбетов Мурат Нурсалинович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651109300872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Есполов Нагашыбай Айтболсынович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511018300314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Жайлаубаев Сабит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730415350163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Жамбеков Марат Амантаевич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711210401394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Жамбекова Бахытгуль Амантаевна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720310450216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Жамбекова Гульдар Саруаровна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630429350057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Жарасбаев Каиржан Есенгалиевич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890910351907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Жильцов Антон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660614800738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Жуковский Александр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850714350916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Асхат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480202301361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Тохтар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671130300028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Задорожный Анатолий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780730450260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Зайнутдинова Жумагуль Жумабековна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790417302195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Закалюжный Сергей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911217350168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тлектес амангельдинович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740623350097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алмат дюсюмбаевич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700523300773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 Мурат Егизбаевич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840515450473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Гелетина Елена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631124350084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Ниязбеков К.А." Ниязбеков Кельдебай Айткужинович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580503401117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Ишмуратова Зайтуна Магфуровна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580216350565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Кабиденов Богобай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640509300129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Каламбаев Султан Хамитович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640509300129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Каламбаев Султан Хамитович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791104302126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Камзин Азамат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591208300788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Каптюг Николай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860101351319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Карабаленов Дамир Сапаргалиевич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610306350275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Картабаев Мухаметжан Капасович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850707351004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Дулат Кайратович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651212301414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Ербол Мухамедказиевич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710713400932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Касымова Алтыншаш Такатовна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780816301302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Катаманов Валерий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530810401098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Кауменова Жанылсын Жумашовна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770109401591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Кашапова Алена Юрьевна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470901301312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Кежекеев Ауезхан Сыздыкович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760103301769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Кенжекеев Адилхан Бакитович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770315400593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Кинешева Гульшат Альтаевна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580118350473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Коваленко Владимир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630925350096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Ковальков СемҰн СемҰнович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550407350409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Конгратбаев Мухтарбай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180964013941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"Алға" глава Абдрахманова Айнагуль Бидайбаевна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670307350192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 Магаз Магзумулы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700531300965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Курганбеков Ерсин Умутанович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650922301174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Сапаргали Молдагалиевич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721107450582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Курмангалиева Мираш Калиолловна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760101303030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Серикжан Бурунбаевич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700725300038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Нургазинов Асан Курганбекович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560123350447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Леконцев Анатолий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720905350274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Лещинский Александр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590114350651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Мактыбаев Жансултан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790705302081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Малюженко Сергей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700412350598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махмутов эрик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670721401429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Мацкан Зинаида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800223303857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Михайловский Юрий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641216300654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мурзагалиев нурлан магзунович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750713301367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Мурсалин Тлек Булатович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660415301794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Тулеген Кенжетаевич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530820350381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Айткожа Шиткибаевич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851027350240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Бакыт Айткожанович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851015451130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Никитина Светлана Петровна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680219300249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Ермек Имамбаевич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740808350250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Нукеев Болатбек Турлыбекович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611112301661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Нукеев Нурлан Турлыбекович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671203300817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Нукеев Эрлан Турлыбекович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770912301312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Нурбаев Куат Есенжолович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741226300540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Нурбаев Талгат Есенжолович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730128300781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Нурлубаев Марат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610907300870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Нурмагамбетов Сайтыган Турлубекович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620114301116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Нурмагамбетов Сакен Мурсалович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590803301272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Нурманов Батыр Сапаржанович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561212301089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Нурумов Досымхан Силданович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841216350771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Нурумов Дулат Досымханович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881224450530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Ольховская Айгуль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700509350258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Ортнер Юрий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860619351414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Палахов Александр Юрьевич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800607302172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Паненко Владимир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790924350171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Примак Анатолий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840612351581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Примак Юрий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930424350590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 Владимир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850727451199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Рахменова Самал Каируловна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570223302046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Жумабек Баяхметович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840909350111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Кайрат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820717350858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Руслан Амангельдинович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951204351310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Ращупкин Антон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630305400947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Ращупкина Надежда Кириловна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600314450719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Редькина Татьяна Кузьминична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850708451076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Репецкая Екатерина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580515300069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Рябец Анатолий Андреевич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641217300690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Сагандыков Серик Сейдалович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670912350022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Сандыбаев Ануарбек Ахмедкалиевич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921124350302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Сандыбаев Мадьяр Ануарбекович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990617450389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Сандыбаева Вероника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690920350446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 Казбек Казакбаевич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651126300726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Саутбаев Ерсин Шайеамалович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581103301011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 Кайрат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750330301395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 Нурлан Ануарбекович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680203301408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Сеитказин Жомарт Тулеуович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750528301193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Сериков Ербол Жумагалиевич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740401400872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Сивицкая Наталья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890915451554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Силкина Марина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790226402867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Смаилова Гульмира Инкарбековна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820131450096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Смеречинская Елена Романовна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951117450148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Смольянинова Анеля Сериковна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510320300889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 Владимир Алесандрович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630826401600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Степанова Татьяна Иокубасовна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770917350060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Стешенко Владимир Яковлевич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830525451127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Строикова Елена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550217300330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Суиесинов Ерман Тулеуханович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830531350727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Суиесинов Жандос Тулеуханович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880704451032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Суиесинова Гульшат Оразалыновна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720411300788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Суиналин Балтабай Булатович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850907350519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Султангиреев Кайрат Нурланович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881025350106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Тапаев Талгат Бахытжанович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640106303300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Ташетов Есимхан Баймугомбетович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690109300728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Тлиулинов Томин Исмагулович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210340033307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"ЕР-ШАЙХ"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010840002723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"Темте"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540919450080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Толстушка Вера Емельяновна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010140004196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"Оскар Д"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640109301485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Уакбаев Кайсар Болатович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661018400668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Утебасова Алла Есеновна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681016350244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Утегенов Мурзахмет Саруарович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800710300245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Уханов Вячеслав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020806551111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Фролов Анатолий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921110350346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Хакимов Канат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670824301234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Есен Бакытжанович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820523350566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Руслан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740709450457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Хамитова Жанар Багитжановна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570502350304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Хиналхан Сабак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651028350383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Ильгис Назипович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951121401538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Шахаб Әйгерім Архабайқызы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800717450028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Шаяхметова Динара Муратовна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820202350648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Шкоденко Вламидир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880811350760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шкоденко юрий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740318301744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Шоть Павел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550526300985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Ягодин Виктор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610511350468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Ягодин Владимир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621010401833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Ягодина Тамара Султановна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760327400309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Янсон Ольга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620703350601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Яценко Василий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Мариям Хәкімжановой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680201350534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Яценко Юрий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991228350192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Айрат Абатович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ИП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681114450134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Назарова Бахыт Дильдибековна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790121301346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Абдеев Асылхан Аканович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651019350512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Агибаев Ермек Есенгазиевич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780901350134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Алибеков Кайрат Бахытгиреевич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720811350075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Серик Касымбекович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711112350452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Аносинцев Юрий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940806351160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Ахматгалин Руслан Рашитович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581028300282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Ахметжанов Талгат Камбарович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580907301454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Бауыржан Жумасейтович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830629350465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Руслан Бауыржанович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751205400415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Фарида Есимовна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730123300695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Баимбетов Манас Сактаганович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570531300699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Байкасынов Киыкбай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591202301238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Байсаматов Мурзахмет Смагулович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671225300440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Бараков Оразалы Тулеович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820703351334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Бермагамбетов Берген Тобылович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870215450973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Бермагамбетова Гульнар Тулеухановна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590225350239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Гусев Владимир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ИП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740422400916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Достьярова Алинур Амангельдиновна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661214300518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Дощанов Булат Керейбаевич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900118350551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Дощанов Валихан Курмангалиевич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740410300835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Дощанов Ерден Керейбаевич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580624301199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Дощанов Курмангали Керейбаевич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710428300203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Ануарбек Ашимбекович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620125300435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 Журабек Ашимбекович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720808450471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Дустьярова Зибагуль Ашимбековна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640315350275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Есетов Аблай Жакыпович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690214300302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Есетов Булатбек Жакыпович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721127300539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Есиргепов Жанарбек Алкаубаевич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721030301547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Ескатов Болат Жаукенович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660805301010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Жаксалыков Болат Балдырганович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710610400883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Жакслыкова Бибигуль Оразгалиевна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761102401049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Жакслыкова Гульшат Балдыргановна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660713300363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Жармухамбетов Амангельды Базылканович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700325301814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Бирлик Кенесович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831017351270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Зигунов Анатолий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ИП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711129301338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Култанов Фазылжан Куанышбаевич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760107350134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 Есмагул Сулейменович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650220300744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Касенбеков Балта Каршигаулы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720819300578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Адильбек Абуталинович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820208450094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Исабекова Бибигуль Муратовна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771028400893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Исабекова Мирамкуль Абуталиновна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640107350318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Карбашов Сергей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490601302300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Алпыспай Касымович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510113300209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Конкабаев Темиртай Абилгазинович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030164019456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"Крысин Владимир Иванович"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800124450252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Кусмагамбетова Баянгуль Куановна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850719351248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Кусмаганбетов Беймурат Есиммагзамович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681215300297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Мальгин Игорь Юрьевич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631002300679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Мирам Алтай Абишулы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510126400236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Мулина Екатерина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730815300726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Кайрат Казбекович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640522301702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Нурлан Касымбекович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720327350153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 Булат Сулейменович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930118350587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 Еркин Кайратович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650727350340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 Кайрат Файзоллович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740820400315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Назарова Шайзада Садвакасовна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620117450474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Назирова Булбул Илясовна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710702401772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Нугиманова Сымбат Башировна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801206301226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Нурканов Болат Ислямбекович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670820300274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Нуркеев Дулат Самитович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690603350185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Нурлыбаев Талгат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680726400456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Омарова Анар Калихановна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711006350545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Кайрат Шаймерденович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580922401660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Потанина Галина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540514450435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Сабирова София Федоровна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640610350065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Садирбаев Нагашбай Ерманович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721105300241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Асет Абдрахманович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850624450254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Саклакова Олеся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601024300455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Салапонов Николай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471213300196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Сансызбаев Жарр Байсалович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751021350108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Аманжол Кожахметович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760402301506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Сеилбеков Калабай Кенебаевич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641005300032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 Серик Еркинович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790328401813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Сералина Данагуль Бакиджановна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650412350171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Ермек Каримович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811012350569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Ерлан Жалгасбаевич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700720350344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Терентьев Сергей Борисович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951204351340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Тлеукенов Аблайхан Маратович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661106301424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Тлеукенов Марат Бактиярович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170840017185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"Компания Глобал Агро"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620909300813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Тукебаев Берик Жетписбаевич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600716301294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Тулубаев Амангельды Базарбаевич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630620350593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Тургунов Айтжан Сейфуллинич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380502300531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Байжан Дюсембаевич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650501350450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Болатбек Ментаевич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600815400627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Чугунова Татьяна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910317401988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Шаимердина Гульжакан Сеитжанқызы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Омара Шипина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630418402066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Шальгибаева Ельсия Садвуакасовна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510815350182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Мукаш Кайдарович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640809300902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Сакен Бурамбаевич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700812350087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Абдиев Мурат Ауезулы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560818350039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Ермик Темиржанович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510401350489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Абдулин Рашит Кайролинович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710617350247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Серик Жумаканович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730722350033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Агибаев Туркен Кайыржанович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590816350477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Адильбеков Жауда Смагулович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770705350474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Азимов Руслан Ибрагимжанович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820723350325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Айсин Асет Кызырович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781022303553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Алентаевич Батирбек Елбекович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870519350286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Дидар Садыкович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490107300804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Альмагамбетов Айтжан Рамазанович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880310351279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Антоньянцев Валерий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560301302454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Атоманенко Петр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700501350531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Мирам Жумадилович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590220301818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Каскырбай Мыкансалыкович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580304350206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Бадыров Мухтар Даудович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620219350056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Баймухаметов Ашим Кайсарович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710211350211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Байтемиров Азамат Ансаганович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711223300449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Байтикенов Багит Жумабекович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690226350057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Баитикенов Ниазбек Сапарович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751003400358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Бакирова Гульзия Мырзатаевна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720826300754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Балабиев Александр Эсимжанович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700101452331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Балабиева Галина Эсимжановна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630908350390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Баланчук Сергей Адамович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780404300542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Балгужин Артур Жаманбаевич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700524350200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Балгужин Тулеген Тулемисович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620813450339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Балгужина Кульзираш Тулемисовна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680201400613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Безганс Марина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000140001596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Беляевка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900607450170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Березовская Марина Михайыловна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770610450553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Булачкина Елена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770724350051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Булочкин Василий Вячеславович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770506301761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 Евгений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751129450240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Ващенко Людмила Дмитреевна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671208450252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Вечер Ирина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770513402030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Гартвиг Марина Анатольевна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530812450314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Гартвиг Татьяна Борисовна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760909350045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Гаус Андрей Христьянович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900128450780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Гирш Надежда Аликовна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830707450950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Горбенко Ольга Петровна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710614450663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Грамма Татьяна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690118350327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Гредасов Владимир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940307451570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Гусеинова МАрия Ахмедхан қызы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510508400619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Дарменова Рискен Досказыевна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750202301349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Денсембеев Берген Торсунбаевич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891219400132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Джакипова Салтанат Сейдехановна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421029450060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Джамбулова Зиза Сундетовна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740315450702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Дорошок Светлана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861228300724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Досполов Берекет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780421350303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Досполов Рустем Исмарзович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820726350024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Досполов Серик Исмарзаевич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590420300748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Думин николай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781230350010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Дуспаев Азамат Уралович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840708351276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Ельдебаев Арман Султанович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710821300785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Ерденов Сагит Дюсенбекович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701230300476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Ермагомбетов Сабит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710203301525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Есенжолов Еркен Кабиевич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841108350645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Есин Александр Александорович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811012350589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Жалмагамбетов Нурлан Серикжанович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520420300864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Жансеитов Ерден Амренович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841120450697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Жансеитова Рената Расимовна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720713350022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Жуанышев Марат Сапаргалиевич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700624350035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Жуванышев Кайрат Сапаргалиевич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690404350064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Аманбай Ахмедьянович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540831350076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Махадис Ахмедьянович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630227350448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Мукаш Ахмедьянович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610111350146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Мухтар Ахмедьевич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690102301193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Мейрам Атымтаевич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650308350431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Мейрам Калиевич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821208351059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Закиров Булат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591012350283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Закиров Мурат Сабирович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790620302298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Закиров Мурат Батржанович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730509301443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Зартдинов Айрат Ильясович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850830351053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Ибишев Нурлан Ризаевич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751228350242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Болат Салыкович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650310350016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Жанакия Турсунович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831117351056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Казахстан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531014400481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Карлыгаш Хамитовна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750203300633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Алимжан Курмангалиевич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720223350039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Аскар Нуртасович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890623350730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Есет Оразович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821015350110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Нурлан Мырзахметович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700902350046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Серик Мурзахметович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020718550739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Издунис Никита Радионович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670215300621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Издунис Радион Борисович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690403400683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Издунис Татьяна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580926350476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Ильин Александр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740712350318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Ильин Константин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831113450191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Айсин Айбек Мухтарович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840226350703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Коблан Султанбекович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500227450389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Исмухаметова Алтыншаш Кульшиновна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881117350818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Алтыбай Мукашевич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610514350543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Дюсунбе Кайдарович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750608350196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Исхак Сейткалиевич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510815350182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Мукаш Кайдарович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860317351501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Серик Алтынбекович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920218301213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Канибеков Нуржан Амангельдыулы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850424350938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Капсултанов Алибек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620106301102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Капсултанов Серик Тулемисович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801123450517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Капсултанова Анара Рахимжановна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630719300377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Карасартов Валерий Касенович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781118400963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Карасартова Валентина Касеновна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660328300674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Карсакбаев Темирхан Адильханович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590402301361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Каколенко Иван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700108350139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Ким Сергей Семенович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770412350639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Кисаев Сергей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610511301102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Кисилев михаил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850506450634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Коверина Марина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910802350715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Кокушев Канат Кайдарович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920820351103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Колядов Геннадий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830805350957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Конуспаев Амир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640601300961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Корка Генадий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570731300329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Кулешов Николай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840402451209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Кулик Юлия Михайловна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740719300489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Кульпейсов Хасым Сейтказымович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820728350035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Касымбек Купеевич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710819300724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Берык Нуркеевич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930611350458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Абай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591218350411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Леготин Николай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901107351631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Леготин Николай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640829350383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Леонов Валерий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881129350964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Леонов Георгий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651010400454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Лоргина Надежда Яковлевна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650519350022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Маилибаев Марат Силимжанович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690708350087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Манжелеев Иван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690124400518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Марданова Ирина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901103350865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Маркварт Артур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900218351068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Мирзаев Иззат Юрьевич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700315350075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Владимир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751216350405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Кенжебек Мурзагазиевич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730530350020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Мукужанов Алмас Сеитмуратович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670206300494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Мукужанов Берик Сеитмуратович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550813450353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Нурсултанова Кулбану Галимжановна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640518300772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Нуртасов Жайлыбай Амангельдинович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620101350212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Нуртасов Кошкарбай Амангельдинович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850214450994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Осетрова Светлана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841002351429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Отан Асылбек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491011350267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Папроцкий Леонтий ФҰдорович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770126350407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Пивовар Василий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740719301417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ПлетнҰв Павел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691206350487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Продиус Анатолий Григорьевич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660517300929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Есымхан Нуркеевич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610621350486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Каблыкан Нуркеевич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390813300821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 Виктор Степанович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760726402245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Салимгереева Лилия Тагировна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660802350220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Сарбасов Кайрат Калмантаевич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690521302102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Сейтбеков Жанибек Маденбекович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820325451267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Семенченя Любовь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680430300573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Сергалиев Арман Даулеткельдинович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860811451266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Сердцева Александра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880422451473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Сердцева Елена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570212350016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 Алим Жумашевич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890503451059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Солодкова Галина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690303350243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Бекболсын Кабытаевич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850810402667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Сухорева Людмила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620213300780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Таишиков Кайырбек Куанышбаевич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780204300654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Таишиков Муратбек Куанышбаевич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680801302427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Тасмагамбетов Касымкан Сетказыевич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630213350759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Тасмагамбетов Халел Сейтказович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560519450076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Тасмагамбетова Гульсум Тараловна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881207451080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Тимеева Надежда Рашидовна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620625301302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Тлеугабылов Сураган Кушербаевич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750829350049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Тлеуов Мурат Мырзагалиевич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940207351025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Тлеуов Алишер Рахатович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530525350060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Тлеуов Куанышбай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740131450128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Тлеуова Жанылсын Казтаевна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050140000110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"DS&amp;V"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931022351109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Тогжанов Азат Мейрамович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660223350749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Тогжанов Мейрам Дильдибекович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150240031402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Агролидер-К"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160840023405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"Акмол Агро Сервис"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030240002612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"Д.Турлыханов и К"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"Олжа Беляевка"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710413350248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Тюлюбаев Сагандык Жанситович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461011400688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Тюлюбаева Сакупжемал Кайдпровна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790213302087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Утенов Берик Какимжанович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751221350105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Утенов Серик Какимжанович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750207300704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Утетлеуов Назар Куанышевич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750218300704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Утетлеуов Назар Куанышович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730808350566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Утетлеуов Тимур Толендинович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610827450698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Хамзина Нагима Болатовна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850122350303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Царук Анатолий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591004300898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Царук Николай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680128350210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Цвигун ПҰтр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750602301442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Шайкамалов Кубжарас Каиржанович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730302350228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Шайкамалов Нурлан Каиржанович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651122300546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Шамганов Бекмурат Бекенович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821226351057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Шамганов Дархан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860227350574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Шамганов Жаслан Асылханович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670225300686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Шарафиденов Тойкен Аманкельдинович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770814402641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Шарафиденова Айна Аманкельдиновна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490622400741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Шарипова Кульзия Ануевна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840403350894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Шаяметов Тимур Тимурович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740403350893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 Тимур Айтынович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630409301314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 Александр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870516350705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Шимин Евгений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820106351369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Шутов Максим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570101405797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Элпидина Зинаида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им. Ильяс Омарова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700101302814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Яковенко ПҰтр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690611350218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Багрий Сергей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950829351396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Баймаканов Жасаган Рымжанович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700410301529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Бибик Игорь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660319300645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Васьковский Игорь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851210350235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Владыкин Николай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810110300949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Галиев Мурат Муратович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830914350731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Галиев Салават Муратович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531017400250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Гапочко Надежда Федоровна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880504451101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Дмитриева Юлия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761213350559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Даулет Куатович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690417350322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Забелин Александр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580901300700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Завьялов Юрий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660428450620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Зацепина Галина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870907450460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Зырянова Валентина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870509350717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Зюбин Вениамин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791027402174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Иванова Ольга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710114450407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Иванова Ольга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880905450391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Ивлева Вера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710412301204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Канюка Сергей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620622350324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Клат Юрий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760908301021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Комаров Иван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990240000030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 сельскохозяйственый колледж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851124350575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Лютиков Александр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841126450656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науменко нина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631225450436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Осокина Елена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450807400135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Паномаренко Валентина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620410301452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Пономаренко Александр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840901350970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Прудников Дмитрий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600116450594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Прудникова Светлана Михайловна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761001350130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Сергалиев Нурлан Акбарович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651126350376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Татарский сергей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561016350299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Трипельгорн Иван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720713350306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Урбанович Валерий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750924300217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Фотлер Дмитрий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481021350256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Сергей Исмурзович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801108350310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Ховалкин Алексей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851121350856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Ховалкин Сергей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640329300804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Чуев Сергей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920626351842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Чуев Сергей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670207350169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Винер Рашитович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820704350282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Шляк Александр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950609350837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Шпехт Николай Борисович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850424350963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Шульга Денис Юрьевич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Красный Кордон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700830400302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Юрк Ирина Серафимовна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680521301487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Аббасов Вахид Агамалыоглы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690916400959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Абдуллина Ырыс Зулфихаровна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740718450575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Агибаева Гульнара Калиевна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810530350582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Алексеенко Иван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770601400439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Алиева Кымбат Кадиржановна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870519350286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Дидар Садыкович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780830350139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Альмагамбетов Серик Баймолдинович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790918301498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Апаев Олег Давлатянович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820419351152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Астахов Павел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641113401054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Атаманова Татьяна Расуловна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631128301692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Баимбаев Булат Жандарович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560602350400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Байсалов Ермек Мухамедьрович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800308301624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Байсалов Ерсен Ермекович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860608450244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Байтикенова Альмагуль Бахитовна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770411350505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Бакланов Сергей Борисович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550421350029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Балгужин Сергей Алимжанович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761004350563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Балтоканов Даулет Бердибекович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660120301532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Банный Сергей Алеексеевич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550305301357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Бекишев Бейбит Калиевич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910311351332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Бекишев Медет Бейбитович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910119350460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Браздецкий Валерий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670914300522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Браздецкий Валерий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880712351067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Братушка Вячеслав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620116301246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Братушко Василий Константинович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591116350060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Бухаленко Павел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730119400907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Гадиева Людмила Магомедовна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560629400923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Гончарова Алла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890821450644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Григоренко Виктория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740707350444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Грицык Дмитрий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790621450278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Гусеинова Альмаз Али қызы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861104350766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Демиденко Михаил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650104301721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Демиденко Николай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790611301439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Деркач Андрей Леонидович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510603350239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Деркач Леонид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840106350304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Деркач Леонид Леонидович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011121551036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Емельянов Владислав Игоревич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890309350535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Жердев Андрей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661029400925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Жердева Наталья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771031301257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Жетписбаев Булат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760105350639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Жимбаев Адылбек Ертаевич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550825350233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Журумбаев Аксерке Темешевич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811109351108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Журумбаев Амир Аксеркенович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800816302149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Журумбаев Косылбай Аксеркенович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860716351560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Журумбаев Талгат Аксеркенович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620210350275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Зинченко Николай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811122350190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Зыков Александр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700119301227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Зюбан Владимр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960422450591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Зюбан Лидия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671031300901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Зюбан Николай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670719350251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 Талгат Абдулеевич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540813350474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 Хайролла Абдулаевич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750119301209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Искабулов Жаксалык Сагидуллович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620806300843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Калаков Балга Абитович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561231350040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Мурат Мукасулы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510817300147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Картоев Баметгерий Есеналиевич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651208350252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Кащенко Александр Дмитриевич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760309350707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Кивилев Андрей Степанович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870804450589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Клевцова Лилия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730409300997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Кобзенко Сергей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650519300353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Кожакарь Валерий Андреевич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920125351125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Козаченко Сергей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830204351125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Козюра Валерий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700607350449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Кравцов Александр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870610351447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Кудабаев Рустам Какимбекович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570410350578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Кундубаев Куандык Утепаевич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680205401445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Лукомская Светлана Михайловна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630207350578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Лукомский Владимир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570125350221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Магаметов Руслан Вахович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630828450085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Майер Сергей Андреевич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540320400692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Малыхина Людмила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941124350495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Мальцев Василий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760415450561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Малюгина Наталья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750426350543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Мендыбаев Манат Буркутбаевич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760911350511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Мендыбаев Марат Буркутбаевич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730707450692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Мозговенко Любовь Валентиновна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660913350422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Мушкудиани Андрия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630201350406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Нуркинов Тойбазар Хасенович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770313301594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Осетров Игорь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840119351343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Отмаханов Анатолий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800714301869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Отмахов Виталий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760918301333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Павлюк Виктор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481215401410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Патрашкан Зейнеш Армантаевна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701230450342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Петрова Татьяна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640313450374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Проценко Светлана Егоровна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710328450371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Рахматулина Жанат Абдоллаевна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550515350208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Дильдабек Онаибекович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780301301372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Родионов Виктор Юрьевич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750815301669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Сагумбаев Ануар Абдолович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680412450617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Сагумбаева Карлыгаш Абдоллаевна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520217300434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Салько Виктор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571023350488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Сарыков Сарсембай Султанович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730502450717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Сарыкова Айгуль Махметовна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560406450302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Сарыкова Раиса Султановна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820628450890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Сарыкова Светлана Куанышбаевна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570502350230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Сеиткалиев Оразбай Коишыгаринович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651217301293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Скачков Игорь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820509350252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 Петр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730515450527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Соколова Людмила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840630350521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Марлен Тулегенович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630614450557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Сулейменова Айгуль Альжановна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900608350892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Таравский Алексей Игоревич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930418350835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Таравский Сергей Игорович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660205301247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Ткач Анатолий Дмитриевич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750823350254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Ткачук Александр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990440001889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"Жанабек"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720530300963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Орал Тобулович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880609451291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Утетлеуова Наргиз Амангельдыновна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810522401498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Утетлеуова Сабира Сапкеновна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760117350614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Фаткулин Марат Хамитович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660812300982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Холодняк Анатолий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850812351095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Цюпик Валерий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640712350288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Чичулин Валерий Вениаминович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780308403086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Шаломанова Татьяна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640506350466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Шнайд Владимир Андреевич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880122351179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Шонов Ерлан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670523301387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Шонов Алдияр Куйшибаевич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751031350033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Шонов Кенжегали Койшибаевич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860207351404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Шумуров Амангельды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790717350324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Шумуров Ринат Уразбаевич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810328450917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Шумурова Айгуль Уразбековна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910202451495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Шумурова Марина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890825450775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Шумурова Роза Сарсенбаевна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711028350585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Якупов Илдар Габидович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670421450555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Якупова Ирина Габидовна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Свердловка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981022450197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Якупова Танзиля Илдаровна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селу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900327351179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Бексултанов Бауржан Галимжанович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660728350229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Манат Жандарбекович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010760004922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Лазуткина Наталия Анатольевна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640510301370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Тойшыбаев Рашит 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711003350152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Абдикаликов Ниазбек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741109450369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Абдикова Акмарал Зарлыковна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820329450042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Абдрашова Наталья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710928300281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Жакан Сейдагазиевич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550420300087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Тастан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780124301965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Азанов Виктор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790925301575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Азанов Виктор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520806400670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Азанова Людмила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740101408430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Аккуженова Айгул Боранбаевна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920505351091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 Абдрахман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691007400712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Алпысбаева Лариса Семеновна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890605350257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 Арман Ануарбекович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860501350474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Анискин Василий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620910350439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Анискин Виктор Кузьмич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661121350271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Анискин Петр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650326400539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Аниськина Людмила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810705300547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Ануфриев Генадий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561001402056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Аугантаева Кульжан Кастаевна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960705351373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Ахметқали Ернар Ерсұлтанұлы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640304300749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Тулеш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680105300299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Мухтар Мукансаликович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680802350462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Канат Серикович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670304350483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Мирамбек Турсунович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680105300299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Кайрат Мыкансалыкович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890925451360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Динара Жандарбековна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821206350288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Бабиков Алексей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650812450517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Бабкина Татьяна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730807350362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Баданов Жуматай Иргебаевич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860116351073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Байжанов Жантимир Уразканович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721004350080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байжанов тимур базарбаевич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680410301611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Баизаков Канат Тыкышовичч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920713451485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Байтурганова Акбота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870505350606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Бакун Нурлан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710616350241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 Игорь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480419350171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 Николай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770914450417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Баранова Галина Петровна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710919450047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Басалбаева Лидия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700308451110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Бевз Нина Павловна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660611450437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Бекенбай Жайна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840612351373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Бекенбай Жамбыл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730124350489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Бекенбай Жаркын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901213450458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Бекишова Айгуль Марденовна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610610350199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Бекқожа Амантай Сәкенұлы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820124450612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Белоус Татьяна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620505350308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Бензик Константин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730524401669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Бензикова Инна Родионовна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910610450287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Берестовая Елена Анатольевна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570126350514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Берестовой Виктор Григорьевич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801219350502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Берестовой Виталий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850322451187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Бибер Тамара Валерьевна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680907300447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Бидаулетов Нурлан Шылымович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681001450754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Бидаулетова Ботакоз Ангаровна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630801450296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Бильская Валентина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731017450406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Бирмагамбетова Гульжанат Зарлыковна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681221400191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Босак Татьяна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901129450828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Булатаева Динара Асылбекована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731125400209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Буняк Вера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880429399023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Васильев Иван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890708450104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Васильева Оксана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841021350444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 Станислав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700118301462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Войтенко Александр Александроич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981009350348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Войтенко Егор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560313400419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Волохова Ольга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660414450426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Гаврищук Светлана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630825450504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Галымкулова Кулаим Мирамбекова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831212350361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Галымов Кайсарбек Куандыкович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741023301094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Галымов Сарсенбай Серикбаевич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930109351318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Гацембилер Дмитрий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490824300327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Гладких Валерий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971114350238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Гладких Владислав Юрьевич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254657676744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Гладких Юрий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510903450226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Грицай Любовь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611130300463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 Александр Данилович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840824350127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Дмитриеев Евгений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780123350115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Дордий Владимир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571109300489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Дорошев Виталий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940526350804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Доскалиев Мадияр Талгатович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600212350515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Досмагамбетова Марал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700121450265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Драпчук Марина Николаевна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800617300468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Дроздов Денис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730818350312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Евстегнеев Валерий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781218301532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Евстегнеев Владимир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590123300149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Ергалиев Абай Тулеевич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870922350168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Ергалиев Габит Абаевич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610101306421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Жаканов Сагынай Кайдарович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571219401005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Жандаулетова Нагима Газизовна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750116450079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Жарылгапова Жанара Мирамбековна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820615451194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Жеравова Наталья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720107350602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Жобаев Хазбек Мамбаевич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560510402050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Жуков Василий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710205350613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Жуков Сергей Витальевич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620710300099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Жуков Юрий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780619350392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Жуков Юрий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731212400955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Жукова Екатерина Валериановна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600928301574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Жомарт Кенесович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720410350263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Мурат Кужабаевич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840324451304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Жусупова Карашаш Касымхановна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970115350449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Жұмәділ ұлы Ораз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860116351093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Зюбан Борис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611005301649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Ербол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871202350780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 Артем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810816350686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 Михаил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710924401521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Иванова Евгений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610227450183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Иванова Елена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540320401412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Иванченко Надежда Анатольевна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420113350147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Иманбеков Рустем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560112401198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Именалинова Балкия Бектурсуновна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691007350237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Тиштикбаев Токтамыс Жаркеевич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950922350908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Доскали Мерей Талгатович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930601350999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Төлепберген Айтбай Маратұлы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750608301069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Ыкылас Байман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581008350120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Сейілхан Қойшыбай Сапиұлы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640930300188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Иралин Жандарбек Угланович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690305350105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Иркебаев Аманжол Каримович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790515403422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Ищук Ольга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411224300393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Мусафиров Аяган Жакинович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160564009330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Манат Жандарбекович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кх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010564018835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Бидалы Майраш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600804350022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Кабиев Кадир Мухтарович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920511451199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Кабиева Азиза Амантайқызы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860116351053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Каиркенов Сайрам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860815351003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Какенов Жаслан Газизович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910401351054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Наурызбай Дуйсенбайулы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580910450693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Калымова Аниза Бакишовна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580101305376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Каменев Евгений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710728300889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Каминский Сергей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750920303319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Кантарбаев Ерлан Надырбаевич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721001401390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Кантлер Светлана Геннадьевна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820821350982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Капестерницкий Валерий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651118350184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Каратаев Мурат Жанабильевич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700817350272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Карипбеков Береке Садауович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740115350540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Картоев Расул Халтович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570320301967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Балгабай Бирмагамбетович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871129350040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Кашаков Амангельды Ирназарович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650706350178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Кикимов Жоламан Ыскакович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560128300498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Киколенко Виктор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650820301437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Жумабек Есмагамбетович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760717301231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Рустем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610812450163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Кожахметова Клара Есмагамбетовна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710320300167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Козел Виктор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900706351269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Козел Виктор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920315351217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Козел Дмитрий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630727350476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Козел Федр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750702300913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Король Сергей Афанасьевич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680224400400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Криуля Наталья Юрьевна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630818350311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Кубенов Берик Жанбирбаевич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630818350311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Кубенов Берик Жанбырбаевич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781020301665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Кудрин Руслан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800731450381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Кузьмина Ольга Дмитриевна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700115450341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Кульдинова Майя Ауезхановна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840323350641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Қоеке Ернұр Қобдығалық 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600101353580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Лаба Николай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830724450616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Ларина Дианна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780924450275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Ларина Татьяна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890628451118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Латышова Надежда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640111350479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Лосминский Владимир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800108300639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лосминский сергей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670530301008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Мазауов Ербол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920219351344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Мағауов Азат Ербол 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550907401386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Маймакова Мария Асильбековна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530628401752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Максимова Наталья Георгиевна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580702450197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Малдыбаева Маржанкуль Мендыбаевна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581015350218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Маликов Аман Амирович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630324300459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Мартыненко Юрий Борисович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680714450103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Мауль Светлана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640814350282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Мауэр Алексей Альбертович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690926350479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Мерханов Адильхан Сансызбаевич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670701350570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Мерханов Алимхан Сансызбаевич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741017399058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Мерханов Кайрат Сансызбаевич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890617350450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Минеев Владимир Дмитриевич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940119450431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Мисевич Анжелика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740105300897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Мисевич Валерий Станиславович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760705301602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Мнайдаров Галымжан Мурзабаевич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700601450383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Морозова Светлана Анатольевна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810620450964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Мукужанова Айзада Касымхановна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641216300654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Мурзагалиев Нурлан Магзунович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720531350083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Мусафиров Ахмеджан Аяганович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630527300026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Мухамбетов Темиржан Карибжанович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991126350287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Мухтаров Нурбулат Ержанович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840129450752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Нагар Наталья Васильевна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851105350175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Наин Александр Петрович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741025350118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Нелин Сергей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810327300780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Нурканов Галимжан Омирзакович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750206450197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Оныщак Татьяна Юрьевна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811027350580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Оразбаев Кайрат Лиясович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730629450242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Ортнер Светлана Яковлевна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641213400921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Османова Тамам Курбановна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700406300727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Павлов Петр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641203350431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 Анатолий Яковлевич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740111300631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Вячеслав Валерьевич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671105350078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Петухов Владимир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881223351150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Пожарский Сергей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620225300349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Поздняков Василий Павлович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970602350496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Полонский Александр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620227300806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Потлатый Степан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540126301233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Райкин Куат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640910301711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Ратушный Сергеи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861222350986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Ратушный Сергей Сергеевич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860906450323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Ргебаева Ольга Александровна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591114300747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Рева Александр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710322450389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Рогалевич Валентина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841123450920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Романовская Юлия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850715350941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Сабах Толепберген Жомартович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651120450230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Савальчук Елена Евгеньевна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760806401390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Савальчук Сергей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580701350204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Жолдыбек Исмагулович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770611350552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Бакыт Маратович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901123350948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Садуакасов Еркебулан Саиранович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781114301973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Самидосов Ербулат Мухтарович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680703450103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Самидосова Ырыспеке Хамитовна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650423350338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Саргожин Ерлан Кабжалелович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661014350236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Жаксалык Кожахметович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520131350156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Саутов Есимжан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790419301118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СЕЙДАЗИМОВ РУСЛАН ДОСКАЛИОВИЧ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710101351973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Сейдазымов Талгат Доскалиевич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550829300196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Сейлов Мереке Жумабаевич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111214503660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Сеитенов Эмиль Маратович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700510350124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Сейткалиев Дуйсенбай Койшыгараевич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750623400485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Семеннюкова Лиана Степановна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770626350207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Семенюков Петр Степанович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550627450075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Серова Зоя Ивановна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468764354968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Сидельникова Татьяна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970306450433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Сидирякова Ольга Сергеевна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750811450443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Сильченкова Татьяна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640117350342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Алимхан Сыздыкович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741113400453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Сорокин Михаил Яковлевич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800723301706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Степунин Дмитрий Владимирович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620707350495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Столбенко Анатолий Михайлович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611127300368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Строиков Анатолий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601114301135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Мукыш Сыздыкович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590103301485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 Василий Максимович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760720301081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Ташанов Асылбек Адильбекович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570722300290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Ткачук Николай Геннадьевич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890625350088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Тлеубергенов амурат Конырбаевич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ИП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731231300497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Тойшибаев Алмас Агайдарович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740320350486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 Валерий Васильевич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юр. лицо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180340003822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 Беляевка"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600330301355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Тумембаев Айтмухамед Мурзагазинович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900704351347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Турсынов Бауыржан Максатович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731105350527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Тусов Каблан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730101353120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Ульченко Андрей Игорьевич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640625300447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Уразбаев Есенгельды Байжанович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720809350064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Утенов Бердыбек Селеуович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700707300802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Утенов Серик Бауыржанович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640515401136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Утепбаева Майгуль Ашимбековна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760806400550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Фадеева Оксана Михайловна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730312301135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Фадиев Николай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761125350333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Фищук Вячеслав Александрович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650310400412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Фоменко Мария Федоровна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581113301094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Фриц Анатолий Яковлевич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830407350021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Фриц Евгений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810522350370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Фриц Олег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550108400493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Хайдарова Умут Асхатовна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730511450617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Хваль Елена Андреевна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800809350011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 Олег Алексеевич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730321300493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Худолий Сергей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630114400582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Цаан Мария Владимировна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740408300478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Цебер Олег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780910301650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Цебер Сергей Викторович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660115350246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Черенев Валерий Анатольевич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520216300191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Чиченков Алексей Иванович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550906450205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Чумак Ольга Ильинична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590429300261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Чуриков Александр Николаевич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611117300165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Шагиров Орыкпай Хамзиевич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961101350384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Шайхығали Жанат Алпысұлы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521108350222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Шарапов Валерий Дмитриевич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740407350111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Шибельгут Александр Егорович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810808350583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Шигамбаев Мурат Байболатович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446776749964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Шлейкина Ольга Викторовна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660713300375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Шнайдер Александр Федорович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420913400146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Шнайдер Ксения Петровна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393200000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591212450544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Ястребова Татьяна Яковлевна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округу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Данные о количестве гуртов, отар, табунов, сформированных по видам и половозрастным группам сельскохозяйственных животных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поселка, села, сельского округа по классификатору административно-территориальных объектов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района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Крупного рогатого скота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Мелкого рогатого 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быков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коров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телок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овец и коз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 (ярок, козочек)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молодняка, (баранчиков, козликов)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жеребцов, кобыл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верблюдов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молодняка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 район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0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численности поголовья сельскохозяйственных животных для выпаса на отгонных пастбищах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поселка, села, сельского округа по классификатору административно-территориальных объектов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поголовья,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Крупного рогатого 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Мелкого рогатого скота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сельскохозяйственных товаропроизводителей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сельскохозяйственных товаропроизводителей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сельскохозяйственных товаропроизводителей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личного подворья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сельскохозяйственных товаропроизводителей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 район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Алтынсаринскому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0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(карта)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80"/>
    <w:bookmarkStart w:name="z10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7810500" cy="981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Алтынсаринскому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1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весенне-осенний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</w:tr>
    </w:tbl>
    <w:bookmarkStart w:name="z11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1, 2, 3, 4-очередность использования загонов в году.</w:t>
      </w:r>
    </w:p>
    <w:bookmarkEnd w:id="83"/>
    <w:bookmarkStart w:name="z11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4"/>
    <w:p>
      <w:pPr>
        <w:spacing w:after="0"/>
        <w:ind w:left="0"/>
        <w:jc w:val="both"/>
      </w:pPr>
      <w:r>
        <w:drawing>
          <wp:inline distT="0" distB="0" distL="0" distR="0">
            <wp:extent cx="7810500" cy="707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Алтынсаринскому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2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7810500" cy="1051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Алтынсаринскому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3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село Большая Чураковка </w:t>
      </w:r>
    </w:p>
    <w:bookmarkEnd w:id="86"/>
    <w:bookmarkStart w:name="z13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6299200" cy="613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Докучаевка</w:t>
      </w:r>
    </w:p>
    <w:bookmarkEnd w:id="88"/>
    <w:bookmarkStart w:name="z13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"/>
    <w:p>
      <w:pPr>
        <w:spacing w:after="0"/>
        <w:ind w:left="0"/>
        <w:jc w:val="both"/>
      </w:pPr>
      <w:r>
        <w:drawing>
          <wp:inline distT="0" distB="0" distL="0" distR="0">
            <wp:extent cx="6921500" cy="671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2150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Новоалексеевка</w:t>
      </w:r>
    </w:p>
    <w:bookmarkEnd w:id="90"/>
    <w:bookmarkStart w:name="z13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1"/>
    <w:p>
      <w:pPr>
        <w:spacing w:after="0"/>
        <w:ind w:left="0"/>
        <w:jc w:val="both"/>
      </w:pPr>
      <w:r>
        <w:drawing>
          <wp:inline distT="0" distB="0" distL="0" distR="0">
            <wp:extent cx="7810500" cy="668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8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село имени Ильяса Омарова </w:t>
      </w:r>
    </w:p>
    <w:bookmarkEnd w:id="92"/>
    <w:bookmarkStart w:name="z13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"/>
    <w:p>
      <w:pPr>
        <w:spacing w:after="0"/>
        <w:ind w:left="0"/>
        <w:jc w:val="both"/>
      </w:pPr>
      <w:r>
        <w:drawing>
          <wp:inline distT="0" distB="0" distL="0" distR="0">
            <wp:extent cx="6997700" cy="1028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977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село Приозерное </w:t>
      </w:r>
    </w:p>
    <w:bookmarkEnd w:id="94"/>
    <w:bookmarkStart w:name="z13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5321300" cy="763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76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Первомайское</w:t>
      </w:r>
    </w:p>
    <w:bookmarkEnd w:id="96"/>
    <w:bookmarkStart w:name="z14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7"/>
    <w:p>
      <w:pPr>
        <w:spacing w:after="0"/>
        <w:ind w:left="0"/>
        <w:jc w:val="both"/>
      </w:pPr>
      <w:r>
        <w:drawing>
          <wp:inline distT="0" distB="0" distL="0" distR="0">
            <wp:extent cx="5029200" cy="711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Силантьевка</w:t>
      </w:r>
    </w:p>
    <w:bookmarkStart w:name="z14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8"/>
    <w:p>
      <w:pPr>
        <w:spacing w:after="0"/>
        <w:ind w:left="0"/>
        <w:jc w:val="both"/>
      </w:pPr>
      <w:r>
        <w:drawing>
          <wp:inline distT="0" distB="0" distL="0" distR="0">
            <wp:extent cx="5016500" cy="426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Танабаевское</w:t>
      </w:r>
    </w:p>
    <w:bookmarkEnd w:id="99"/>
    <w:bookmarkStart w:name="z14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6121400" cy="568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56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село Щербаково </w:t>
      </w:r>
    </w:p>
    <w:bookmarkEnd w:id="101"/>
    <w:bookmarkStart w:name="z14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2"/>
    <w:p>
      <w:pPr>
        <w:spacing w:after="0"/>
        <w:ind w:left="0"/>
        <w:jc w:val="both"/>
      </w:pPr>
      <w:r>
        <w:drawing>
          <wp:inline distT="0" distB="0" distL="0" distR="0">
            <wp:extent cx="5257800" cy="762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Шокай</w:t>
      </w:r>
    </w:p>
    <w:bookmarkEnd w:id="103"/>
    <w:bookmarkStart w:name="z14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4"/>
    <w:p>
      <w:pPr>
        <w:spacing w:after="0"/>
        <w:ind w:left="0"/>
        <w:jc w:val="both"/>
      </w:pPr>
      <w:r>
        <w:drawing>
          <wp:inline distT="0" distB="0" distL="0" distR="0">
            <wp:extent cx="7213600" cy="527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обозначения:</w:t>
      </w:r>
    </w:p>
    <w:bookmarkEnd w:id="105"/>
    <w:bookmarkStart w:name="z15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7810500" cy="490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Алтынсаринскому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2025-2029 годы</w:t>
            </w:r>
          </w:p>
        </w:tc>
      </w:tr>
    </w:tbl>
    <w:bookmarkStart w:name="z15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7556500" cy="744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7442200" cy="927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927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 Алтынсаринскому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району на 2025-2029 годы</w:t>
            </w:r>
          </w:p>
        </w:tc>
      </w:tr>
    </w:tbl>
    <w:bookmarkStart w:name="z16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73533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"/>
    <w:p>
      <w:pPr>
        <w:spacing w:after="0"/>
        <w:ind w:left="0"/>
        <w:jc w:val="both"/>
      </w:pPr>
      <w:r>
        <w:drawing>
          <wp:inline distT="0" distB="0" distL="0" distR="0">
            <wp:extent cx="4203700" cy="207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