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238ea7" w14:textId="5238ea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Алтынсаринскому району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Алтынсаринского района Костанайской области от 24 апреля 2025 года № 141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Алтынсаринский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Алтынсаринскому району на 2025-2029 годы,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Алтынсаринского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Мусапирова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апреля 2025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141</w:t>
            </w:r>
          </w:p>
        </w:tc>
      </w:tr>
    </w:tbl>
    <w:bookmarkStart w:name="z1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положения</w:t>
      </w:r>
    </w:p>
    <w:bookmarkEnd w:id="3"/>
    <w:bookmarkStart w:name="z13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Алтынсаринскому району на 2025-2029 годы (далее - План) разработан в соответствии с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(далее – Закон) и подпунктом 2) пункта 3 </w:t>
      </w:r>
      <w:r>
        <w:rPr>
          <w:rFonts w:ascii="Times New Roman"/>
          <w:b w:val="false"/>
          <w:i w:val="false"/>
          <w:color w:val="000000"/>
          <w:sz w:val="28"/>
        </w:rPr>
        <w:t>статьи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государственной статистике" и Приказа Министра сельского хозяйства Республики Казахстан от 29 июля 2024 года </w:t>
      </w:r>
      <w:r>
        <w:rPr>
          <w:rFonts w:ascii="Times New Roman"/>
          <w:b w:val="false"/>
          <w:i w:val="false"/>
          <w:color w:val="000000"/>
          <w:sz w:val="28"/>
        </w:rPr>
        <w:t>№ 263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типового плана по управлению пастбищами и их использованию" (зарегистрирован в Министерстве юстиции Республики Казахстан 29 июля 2024года № 34831)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5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разработке </w:t>
      </w:r>
      <w:r>
        <w:rPr>
          <w:rFonts w:ascii="Times New Roman"/>
          <w:b w:val="false"/>
          <w:i w:val="false"/>
          <w:color w:val="000000"/>
          <w:sz w:val="28"/>
        </w:rPr>
        <w:t>Плана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учитывались: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 При формировании данных, указанных в части первой настоящего подпункта, использовалась официальная статистическая информация о наличии земель и распределении их по категориям, собственникам земельных участков, землепользователям и угодьям и сведения из информационной системы государственного земельного кадастра;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сведения геоботанического обследования пастбищ по форме согласно приложению 2 к настоящему Плану.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формировании сведений, указанных в части первой настоящего подпункта, использовались результаты геоботанического обследования пастбищ, проведеного по Алтынсаринскому району 2015-2016 годах.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скотомогильниках (биометрических ямах), формируемые в соответствии с Правилами ведения реестра скотомогильников (биотермических ям), утвержденными приказом Министра сельского хозяйства Республики Казахстан от 03февраля 2020 года </w:t>
      </w:r>
      <w:r>
        <w:rPr>
          <w:rFonts w:ascii="Times New Roman"/>
          <w:b w:val="false"/>
          <w:i w:val="false"/>
          <w:color w:val="000000"/>
          <w:sz w:val="28"/>
        </w:rPr>
        <w:t>№ 35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19987);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сведений, указанных в части первой настоящего подпункта, осуществлялся акиматом Алтынсаринского района совместно с акиматами сельских округов на основании плана по развитию и реконструкции объектов пастбищной инфраструктуры, разработанного местным исполнительным органом области;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таблице 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таблице 2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 Формирование сведений, указанных в части первой настоящего подпункта, осуществлялся акиматом Алтынсаринского района совместно с акиматами сельских округов;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численности поголовья сельскохозяйственных животных для выпаса на отгонных пастбищах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таблице 3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сведений, указанных в части первой настоящего подпункта, осуществлялся акиматом Алтынсаринского района совместно с акиматами сельских округов;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территорий.</w:t>
      </w:r>
    </w:p>
    <w:bookmarkEnd w:id="18"/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Выпас сельскохозяйственных животных на пастбищах осуществляется в соответствии с правилами выпаса сельскохозяйственных животных, утверждаемыми акиматом Алтынсаринского района в соответствии с подпунктом 5-1) пункта 4 </w:t>
      </w:r>
      <w:r>
        <w:rPr>
          <w:rFonts w:ascii="Times New Roman"/>
          <w:b w:val="false"/>
          <w:i w:val="false"/>
          <w:color w:val="000000"/>
          <w:sz w:val="28"/>
        </w:rPr>
        <w:t>статьи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государственном регулировании развития агропромышленного комплекса и сельских территорий" на основании Типовых правил выпаса сельскохозяйственных животных, утвержденных приказом Министра сельского хозяйства Республики Казахстан от 29 апреля 2020 года </w:t>
      </w:r>
      <w:r>
        <w:rPr>
          <w:rFonts w:ascii="Times New Roman"/>
          <w:b w:val="false"/>
          <w:i w:val="false"/>
          <w:color w:val="000000"/>
          <w:sz w:val="28"/>
        </w:rPr>
        <w:t>№ 145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20540).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Выпас сельскохозяйственных животных на землях лесного, водного фондов и особо охраняемых природных территорий осуществляется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99</w:t>
      </w:r>
      <w:r>
        <w:rPr>
          <w:rFonts w:ascii="Times New Roman"/>
          <w:b w:val="false"/>
          <w:i w:val="false"/>
          <w:color w:val="000000"/>
          <w:sz w:val="28"/>
        </w:rPr>
        <w:t xml:space="preserve"> Лесного кодекса Республики Казахстан, Правилами сенокошения и пастьбы скота на участках государственного лесного фонда, утвержденными приказом Министра сельского хозяйства Республики Казахстан от 12 октября 2015 года </w:t>
      </w:r>
      <w:r>
        <w:rPr>
          <w:rFonts w:ascii="Times New Roman"/>
          <w:b w:val="false"/>
          <w:i w:val="false"/>
          <w:color w:val="000000"/>
          <w:sz w:val="28"/>
        </w:rPr>
        <w:t>№ 18-02/909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12259), </w:t>
      </w:r>
      <w:r>
        <w:rPr>
          <w:rFonts w:ascii="Times New Roman"/>
          <w:b w:val="false"/>
          <w:i w:val="false"/>
          <w:color w:val="000000"/>
          <w:sz w:val="28"/>
        </w:rPr>
        <w:t>статьями 95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125</w:t>
      </w:r>
      <w:r>
        <w:rPr>
          <w:rFonts w:ascii="Times New Roman"/>
          <w:b w:val="false"/>
          <w:i w:val="false"/>
          <w:color w:val="000000"/>
          <w:sz w:val="28"/>
        </w:rPr>
        <w:t xml:space="preserve"> Водного кодекса 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>статьями 23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"Об особо охраняемых природных территориях";</w:t>
      </w:r>
    </w:p>
    <w:bookmarkEnd w:id="20"/>
    <w:bookmarkStart w:name="z3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рекомендуемые схемы пастбищеоборотов по форме согласно приложению 5 к настоящему Плану;</w:t>
      </w:r>
    </w:p>
    <w:bookmarkEnd w:id="21"/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ирастениеводства. 4. План содержит следующие приложения:</w:t>
      </w:r>
    </w:p>
    <w:bookmarkEnd w:id="22"/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континентальный. Средние температуры января варьируются от −17—18°С, средние температуры июля составляют 21°С-22°С. Среднегодовое количество осадков — 250—300 мм.</w:t>
      </w:r>
    </w:p>
    <w:bookmarkEnd w:id="24"/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Гидрографическая сеть включает среднее течение реки Убаган на востоке, северную часть озера Кушмурун, многочисленные большие и малые озҰра на юго-востоке</w:t>
      </w:r>
    </w:p>
    <w:bookmarkEnd w:id="25"/>
    <w:bookmarkStart w:name="z3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равнине распространены почвы южными черноземами.</w:t>
      </w:r>
    </w:p>
    <w:bookmarkEnd w:id="26"/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Растительность разнотравная с примесью ковыля. Северо-запад района занят Аракарагайским сосновым бором, северо-восток — берҰзовыми лесами Сарыкольского лесного хозяйства</w:t>
      </w:r>
    </w:p>
    <w:bookmarkEnd w:id="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</w:tbl>
    <w:bookmarkStart w:name="z41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кадастра.</w:t>
      </w:r>
    </w:p>
    <w:bookmarkEnd w:id="28"/>
    <w:bookmarkStart w:name="z42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Распределение пастбищ по категориям земель Алтынсаринского района, тысяч, га.</w:t>
      </w:r>
    </w:p>
    <w:bookmarkEnd w:id="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Сельскохозяйственного назначения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Алтынсаринский район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393200000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404080,7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37202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2312,5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70,4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39398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34344,5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27359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3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Таблица 2. Распределение пастбищ населенного пункта, тысяч гектаров.</w:t>
      </w:r>
    </w:p>
    <w:bookmarkEnd w:id="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 по выпасу сельскохозяйственных животных личного подворья, тысяч гектаров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Первомайское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Докучаево, село 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Новоалексеевка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Танабайское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Большая Чураковка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Щербаково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4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собственниках и землепользователях на основании правоустанавливающих и идентификационных документов на земельный участок.</w:t>
      </w:r>
    </w:p>
    <w:bookmarkEnd w:id="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Абдухалимов Кенжебек Ергазевич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660420301028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12178019070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Акмурзин Ерлан Кабатаевич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710718301248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12178025046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Акмурзин Ерлан Кабатаевич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710718301248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12178025096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Акмурзин Ерлан Кабатаевич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710718301248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12178025099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Аубакирова Лаззат Ергазиевна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670208450262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12178019121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Аубакирова Лаззат Ергазиевна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670208450262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12178019122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Адил Батырбековмч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860415351178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12178019132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Адил Батырбековмч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860415351178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12178019137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Адил Батырбековмч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860415351178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12178019069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Галымов Серик Сайлауович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940703012420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12178019124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Галымов Серик Сайлауович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940703012420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12178019120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Галымов Серик Сайлауович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940703012420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12178019133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Жакаев Ануарбек Абилгазимович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320905350072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12178019078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Максут Галиханович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600826350449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12178025001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Куанышбаева Гульнара Сагимбаевна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690325450448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Тойшибаев Аманжол Агайдарович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731231300497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12178025075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Максут Каримович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560118350201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12178025055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Максут Каримович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560118350201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12178025087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Чаговцев Виктор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841004350481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12178025120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Чаговцев Виктор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841004350481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12178025118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Ястребова Надежда Викторовна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880508451054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12178025117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Аскярова Гюльнара Асрадовна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600824400864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12178003021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Аскярова Гюльнара Асрадовна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600824400864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12178003038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Аскярова Гюльнара Асрадовна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600824400864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12178003105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Аскярова Гюльнара Асрадовна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600824400864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12178003089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Аскярова Гюльнара Асрадовна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600824400864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12178003102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Ватажко Андрей Георгиевич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740403301391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12178003137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Ватажко Андрей Георгиевич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740403301391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12178003192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Зейналов Рафик Рашидоглы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630401301940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12178003132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Карабекова Гульжан Жуламановна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640114450322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12178003025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Колесник Юрий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680105350374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12178003174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Космакова Нина Павловна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550202401670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12178003085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Космакова Нина Павловна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550202401670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12178003015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Кузнецов Сергей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730119300485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12178003114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Кукаева Кульмайра Бексултановна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520823450144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12178003070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Кукаева Кульмайра Бексултановна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520823450144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12178003080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Кулинич Лидия Степановна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420116450196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12178003198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Кулинич Лидия Степановна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420116450196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12178003199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Лысенко Николай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581008350208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12178003201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Лысенко Николай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581008350208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12178003202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Мущинский Сергей Эдвардович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560208401249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12178003010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Насонова Любовь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500106400621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12178003040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Насонова Любовь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500106400621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12178003039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Олейник Дмитрий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131164021898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12178003153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Сайфуллин Сергей Камильевич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690101352380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12178003194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Смагина Надежда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590407400505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12178003128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Абдрахманова Айнагуль Бидайбаевна "Алға"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180964013941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Абдрахманова Айнагуль Бидайбаевна "Алға"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180964013941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Абдрахманова Айнагуль Бидайбаевна "Алға"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180964013941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12178014268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Абдрахманова Айнагуль Бидайбаевна "Алға"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180964013941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Аубакирова Лаззат Ергазиевна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670208450262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Аубакирова Лаззат Ергазиевна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670208450262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Бакирова Гульзия Мырзатаевна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751003400358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Карлович Николай Миронович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5604270350519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12178019487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Колесник Юрий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680105350374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Колесник Юрий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680105350374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Колесник Юрий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680105350374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Кукаева Кульмайра Бексултановна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520823450144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Кукаева Кульмайра Бексултановна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520823450144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Кукаева Кульмайра Бексултановна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520823450144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Люзолин Виктор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600605350328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Нукеев Болатбак Турлыбекович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740808350250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12178019347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Рябец Анатолий Андреевич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580515300069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Садвакасова Валентина Виктровна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840610450023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Сергеева Ирина Петровна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600405450416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12178014273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Сериков Ербол Жумагалиевич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750528301193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Ташетов Есимхан Баймагамбетович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640106303300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Ташетов Есимхан Баймагамбетович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640106303300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 Магаз Магзумулы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670307350192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 Магаз Магзумулы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670307350192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 Магаз Магзумулы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670307350192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 Магаз Магзумулы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670307350192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 Магаз Магзумулы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670307350192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 Магаз Магзумулы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670307350192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 Магаз Магзумулы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670307350192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 Магаз Магзумулы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670307350192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 Магаз Магзумулы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670307350192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 Магаз Магзумулы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670307350192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 Магаз Магзумулы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670307350192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 Магаз Магзумулы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670307350192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 Магаз Магзумулы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670307350192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 Магаз Магзумулы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670307350192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 Магаз Магзумулы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670307350192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 Магаз Магзумулы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670307350192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 Магаз Магзумулы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670307350192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 Магаз Магзумулы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670307350192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 Магаз Магзумулы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670307350192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 Магаз Магзумулы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670307350192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 Магаз Магзумулы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670307350192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 Магаз Магзумулы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670307350192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Шкоденко Владимир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820202350648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Яценко Василий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620703350601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 Жакан Сейдагазиевич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710928300281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12178023056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Адил Батырбековмч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860415351178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12178023122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Бакенов Даулет Каиржанович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630130300583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12178023052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Бакенов Даулет Каиржанович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630130300583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Бекетов Кажет Сагандыкович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760721350013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Буймистров Генадий Геннадьевич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650710350378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12178023138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Елусизов Серимжан Сабыржанович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660206301004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12178023110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Тохтар Саветович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670722300380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12178023183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Сабирбаев Талгат Тлемисович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650523301343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12178023144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Семенова Гульнара Рамазановна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691113450160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12178023057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Умутбаев Серик Селиханович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700419300807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Умутбаев Серик Селиханович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700419300807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12178023101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Чаговцев Виктор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841004350481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12178023151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Шамбулов Амангельды Акимжанович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440331350037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12178023030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к\х "Ашим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710428300203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12178025104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к\х "Ашим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710428300203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12178025101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к\х "Ашим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710428300203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12178025102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Алимов Серик Касымбекович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720811350075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Бекишова Айгуль Марденовна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510228301460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Бижанова Сауле Кургамбековна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700622401131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Бижанова Сауле Кургамбековна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700622401131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Бижанова Сауле Кургамбековна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700622401131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Бижанова Сауле Кургамбековна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700622401131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Бижанова Сауле Кургамбековна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700622401131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Достяров Молдабек Ашимбекович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670101304119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Достяров Молдабек Ашимбекович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670101304119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Достяров Молдабек Ашимбекович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670101304119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Достяров Молдабек Ашимбекович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670101304119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Дустьяров Журабек Ашимбекович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620125300435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Дустьяров Журабек Ашимбекович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620125300435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Дустьяров Журабек Ашимбекович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620125300435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Дустьяров Журабек Ашимбекович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620125300435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Дустьяров Журабек Ашимбекович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620125300435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Дустьяров Журабек Ашимбекович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620125300435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Дустьяров Журабек Ашимбекович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620125300435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Дустьяров Журабек Ашимбекович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620125300435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Дустьяров Журабек Ашимбекович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620125300435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Дустьяров Журабек Ашимбекович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620125300435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Дустьяров Журабек Ашимбекович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620125300435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Дустьяров Журабек Ашимбекович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620125300435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Дустьяров Журабек Ашимбекович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620125300435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Дустьяров Журабек Ашимбекович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620125300435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к\х "Ашим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710428300203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Алпыспай Касымович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490601302300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Крысин Сергей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030164019456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Крысин Сергей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030164019456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Крысин Сергей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650720301047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Оджахвердиева Эсмира Губат кзы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750824499020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Абдрахман Исмаилович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410715300191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Жанибек Кожахметович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680519350137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Уразбаев Байжан Дюсенович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380502300531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Уразбаев Байжан Дюсенович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380502300531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Уразбаев Байжан Дюсенович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380502300531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Уразбаев Ыбрай Кабдулович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661112350103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Сакен Буранбаевич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640809300902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12178005004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Сакен Буранбаевич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640809300902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12178005057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Антоньянцев Валерий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880310351279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12178005181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Каскырбай Мыхансалыкович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400202301050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12178007104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Байтекенов Багит Жумабекович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711223300449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12178021231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Балабиев Эсимжан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400202301050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12178005145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Балабиев Эсимжан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400202301050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12178005144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Балабиев Эсимжан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400202301050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12178005173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Батталова Динара Сейткасимовна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831113450191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12178007136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Биктаманов Берик Исенгалиевич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720501350086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12178005128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 Евгений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770506301761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12178005147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Горбенко Олег Павлович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810728300077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12178021257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Горбенко Олег Павлович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810728300077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12178021954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Есетаев Есинбай Мухамбеткалиевич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680116300843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12178005048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Есетаев Есинбай Мухамбеткалиевич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680116300843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12178005097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Есетаев Есинбай Мухамбеткалиевич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680116300843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12178005119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Есетаева Тынсшиз Асылбековна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640213450102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12178005099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Аманбай Ахмедьянович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690404350064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12178005129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Аманбай Ахмедьянович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690404350064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12178005138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Аманбай Ахмедьянович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690404350064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12178007029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Закиров Марат Сабирович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591012350283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12178005072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Закиров Марат Сабирович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591012350283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12178005059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Абай Серикович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930611350458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12178005080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Кабжанов Мукаш Кайдарович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510815350182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12178005012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Кабжанов Мукаш Кайдарович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510815350182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12178005137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Капсултанов Серик Тулемисович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620106301102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12178007098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Карсакбаев Темирхан Адельханович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660328300674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12178007035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 Наргожа Тенизбаевич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010564018835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12178007115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Пархоменко Николай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880623350134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12178007114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Берык Нуркеевич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650212350172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12178005170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Берык Нуркеевич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650212350172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12178005172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Есымхан Нуркеевич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660517300929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12178005133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Есымхан Нуркеевич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660517300929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12178005135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Есымхан Нуркеевич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660517300929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12178005134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Есымхан Нуркеевич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660517300929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12178005136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Есымхан Нуркеевич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660517300929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12178005139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Каскырбай Мыхансалыкович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400202301050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12178020707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Каскырбай Мыхансалыкович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400202301050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12178021050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Бакланов Сергей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770411350505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12178021112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Ищенко Владимир Павлович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520120301930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12178010087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Лазуткина Наталья Анатольевна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010760004922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12178010083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Лазуткина Наталья Анатольевна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010760004922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12178010075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Лазуткина Наталья Анатольевна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010760004922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12178010073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Мусафиров Аяган Жакинович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411224300393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12178010079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"MKAgro"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220540005102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12178025107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1651,4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"Кубековское"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980440000066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12178025010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"Кубековское"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980440000066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12178025079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12178025065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12178025066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12178025069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12178025082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12178025106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1217805105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АгроКомТрейд"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010540000128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12178025083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АгроКомТрейд"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010540000128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12178025084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"Агрофирма Парасат"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041240010330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12178003117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"Агрофирма Парасат"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041240010330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12178003118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"Агрофирма Парасат"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041240010330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12178003120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"Агрофирма Парасат"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041240010330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12178003150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"Агрофирма Парасат"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041240010330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12178003157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"Агрофирма Парасат"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041240010330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12178003158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"Агрофирма Парасат"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041240010330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12178003163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"Агрофирма Парасат"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041240010330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12178003182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"Агрофирма Парасат"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041240010330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12178003184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"Агрофирма Парасат"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041240010330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12178003185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"Агрофирма Парасат"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041240010330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12178003206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"Айдала"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041140003869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12178003060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"Айдала"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041140003869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12178003061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"Айдала"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041140003869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12178003203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"Айдала"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041140003869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12178003204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12178003180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12178003172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12178003091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12178003096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12178003112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ТДО "Шахар KST"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220340014005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12178019150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"Best Harvest"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240240008972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12178019151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"Best Harvest"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240240008972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12178019164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"KazGreenery"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140540011635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"LAMERC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080440008043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"LAMERC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080440008043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"QUANTAR - 2023"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2,3014E+11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12178019155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"QUANTAR - 2023"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230140038394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12178019146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"QUANTAR - 2023"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230140038394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12178019145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"QUANTAR-2023"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230140038394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12178019048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"Агрофирма Парасат"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041240010330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"Агрофирма Парасат"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041240010330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"Агрофирма Парасат"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041240010330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"Агрофирма Парасат"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041240010330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"Гулькащима"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101400004196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"КазНурСтрой 10"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111040020504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12178019147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"Коллекторское агентство "Олжа"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200540013566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12178019079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12178025070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12178019148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12178019149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12178019018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12178019031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12178019033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12178019060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12178019061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12178019062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12178019067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12178019075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12178019160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12178019162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12178019152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12178019153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12178019113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12178019114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12178019115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12178019136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12178019140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12178019139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12178019141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"Сатай-7"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041240013028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"Сатай-7"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041240013028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"Сатай-7"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041240013028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"Темте"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010840002723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"Темте"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010840002723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"Темте"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010840002723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"Темте"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010840002723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"Темте"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010840002723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"Темте"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010840002723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"Темте"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010840002723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"Темте"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010840002723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"Темте"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010840002723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"Темте"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010840002723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"Темте"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010840002723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"Темте"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010840002723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"Темте"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010840002723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"Темте"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010840002723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"Темте"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010840002723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"Темте"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010840002723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"Темте"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010840002723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"Темте"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010840002723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АгроКомТрейд"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041140002940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Дукас-2020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110140005402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Ермек-К"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940540000101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12178014155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"Балталы Ltd"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160240033503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12178023096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"Балталы Ltd"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160240033503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12178023120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"Балталы Ltd"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160240033503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12178023158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"Жанабек"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990440001889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12178023165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"Жанабек"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990440001889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12178023106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"Жанабек"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990440001889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12178023082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"Костанайавтотранс"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540002995500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12178023060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12178023004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12178023025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12178023026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12178023112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12178023113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12178023114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12178023117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12178023150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12178023166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12178023167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12178023168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12178023169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12178023170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12178023171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12178023172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12178023173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12178023174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12178023176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12178023177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АгроКомТрейд"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010540000128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12178023152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АгроКомТрейд"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010540000128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12178023153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АгроКомТрейд"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010540000128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12178023154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АгроКомТрейд"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010540000128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12178023157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АгроКомТрейд"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010540000128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12178023160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АгроКомТрейд"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010540000128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12178023161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АгроКомТрейд"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010540000128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12178023162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АгроКомТрейд"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010540000128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12178023163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АгроКомТрейд"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010540000128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12178023164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"LAMERC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080440008043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"LAMERC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080440008043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"LAMERC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080440008043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"LAMERC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080440008043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"LAMERC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080440008043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"LAMERC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080440008043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"Алтын Жер-2012"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120640015162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"Алтын Жер-2012"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120640015162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АгроКомТрейд"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041140002940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АгроКомТрейд"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041140002940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АгроКомТрейд"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041140002940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АгроКомТрейд"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041140002940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АгроКомТрейд"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041140002940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АгроКомТрейд"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041140002940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АгроКомТрейд"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041140002940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АгроКомТрейд"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041140002940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АгроКомТрейд"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041140002940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АгроКомТрейд"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041140002940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АгроКомТрейд"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041140002940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12178016185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"Auscan Agro Grop"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901131451021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12178005064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"DS&amp;V"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50140000110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12178007120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"Агролидер-К"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150240031402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12178005150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"Агролидер-К"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150240031402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12178005162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"Агролидер-К"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150240031402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12178005160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"Агролидер-К"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150240031402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12178005159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"Агролидер-К"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150240031402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12178005093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"Агролидер-К"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150240031402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12178005157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"Агролидер-К"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150240031402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12178005153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"Агролидер-К"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150240031402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12178005152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"Агролидер-К"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150240031402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12178005156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"Акмол Агро Сервис"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160840023405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12178007073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"Акмол Агро Сервис"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160840023405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12178007118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"Восток-1"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440002083000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12178027012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"Д. Турлыханов и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030240002612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12178005120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"Д. Турлыханов и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030240002612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12178005115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"Жансу 2023"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230340012368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12178027015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"Жансу 2023"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230340012368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12178007097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"Жансу 2023"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230340012368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12178007094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"Жантай 2050"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161040005535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12178007134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12178027014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12178027016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12178027017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12178005087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12178005028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12178005122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12178005107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12178005039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12178005086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12178005068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12178005123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12178007122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12178007088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12178007075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12178007047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12178007010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12178007095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12178007096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12178007124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12178007135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"Темте"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010840002723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12178027177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АгроКомТрейд"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010540000128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12178005161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АгроКомТрейд"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010540000128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12178005143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АгроКомТрейд"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010540000128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12178005154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АгроКомТрейд"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010540000128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12178007112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"Жанабек"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990440001889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12178021058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"Жанабек"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990440001889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12178021081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"Жанабек"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990440001889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12178021055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"Жанабек"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990440001889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12178021036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"Жанабек"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990440001889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12178021073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"Жанабек"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990440001889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12178021077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"Жанабек"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990440001889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12178021061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"Жанабек"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990440001889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12178021090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"Жанабек"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990440001889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12178021018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"Жанабек"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990440001889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12178021082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"Жанабек"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990440001889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12178021079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"Жанабек"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990440001889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12178021020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"Жанабек"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990440001889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12178021102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"Жанабек"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990440001889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12178021103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"Жанабек"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990440001889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12178021104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"Жанабек"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990440001889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12178021100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"Жансу 2023"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230340012368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12178021096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"Зерде-Плюс"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0 51040002780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12178021098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"Костанайавтотранс"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540002995500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12178021031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12178021053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"Сафи Кам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190140038681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12178021067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"Сафи Кам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190140038681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12178021034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"Жанабек"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990440001889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12178010063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"Зуевка"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980304000904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12178010012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"Зуевка"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980304000904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12178010061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"Зуевка"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980304000904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12178010068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12178010039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12178010050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12178010065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12178010067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12178010081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12178010084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12178010107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12178010108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Беляевка"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12178005175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АгроКомТрейд"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041140002940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12178010062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</w:tbl>
    <w:bookmarkStart w:name="z45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4. Распределение пастбищ</w:t>
      </w:r>
    </w:p>
    <w:bookmarkEnd w:id="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района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тысяч гектаров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тысяч гектаров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тысяч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Алтынсаринский район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76,566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17,572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41,861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8127</w:t>
            </w:r>
          </w:p>
        </w:tc>
      </w:tr>
    </w:tbl>
    <w:bookmarkStart w:name="z47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5. Требуемые дополнительные пастбища</w:t>
      </w:r>
    </w:p>
    <w:bookmarkEnd w:id="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 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Алтынсаринский район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</w:t>
            </w:r>
          </w:p>
        </w:tc>
      </w:tr>
    </w:tbl>
    <w:bookmarkStart w:name="z49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bookmarkEnd w:id="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 РК</w:t>
            </w:r>
          </w:p>
          <w:bookmarkEnd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(в скобках)</w:t>
            </w:r>
          </w:p>
          <w:bookmarkEnd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 прочих угодий и земель</w:t>
            </w:r>
          </w:p>
          <w:bookmarkEnd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  <w:bookmarkEnd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  <w:bookmarkEnd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  <w:bookmarkEnd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  <w:bookmarkEnd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ц/га (год обследования)</w:t>
            </w:r>
          </w:p>
          <w:bookmarkEnd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</w:tbl>
    <w:bookmarkStart w:name="z58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растений: ц/га сухой массы, ц/га кормовых единиц, кг/га переваримого протеина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ц/га сухой массы (числитель), ц/га кормовых единиц (знаменатель)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 запас по контуру: ц сухой массы (числитель), ц кормовых единиц (знаменатель)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 техническое состояние, наличие лекарственных растений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Пастбищных кормов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</w:tbl>
    <w:bookmarkStart w:name="z59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Основной участок</w:t>
      </w:r>
    </w:p>
    <w:bookmarkEnd w:id="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24.04.2019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Горизонтальная равнина.</w:t>
            </w:r>
          </w:p>
        </w:tc>
        <w:tc>
          <w:tcPr>
            <w:tcW w:w="0" w:type="auto"/>
            <w:gridSpan w:val="2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33Ба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(22)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Разнотравно-эфемерово-кузиниевыес</w:t>
            </w: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Полынью осенней (люцернасер по видная,</w:t>
            </w: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0.2</w:t>
            </w: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засоренные,</w:t>
            </w: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Одуванчик обыкновенный, журавелник цикутовый</w:t>
            </w: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одуванчик-</w:t>
            </w: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овец, коз и лошадей.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Мятлик луковичный, осока</w:t>
            </w: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лекарственное</w:t>
            </w: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Борьба с сорной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Толсто столбиковая, бурачок пустынный , кузиния</w:t>
            </w: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растительностью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сырдарьинская, полынь осенняя)на</w:t>
            </w: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Сероземах обыкновенных северных не полно</w:t>
            </w: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развитых суглинистых, по всех элементам рельефа</w:t>
            </w: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38Ба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(23).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Эфемерово-осеннеполынно-разнотравные</w:t>
            </w: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(25).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(мятлик луковичный, осока толсто столбиковая</w:t>
            </w: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.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0.9</w:t>
            </w: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сбитые</w:t>
            </w: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Бурачок пустынный, полынь осеняя</w:t>
            </w: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63.3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4.9</w:t>
            </w: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тысячелистник обыкновенный, люцерна</w:t>
            </w: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 по видная, журавельник цикутовый,</w:t>
            </w: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Ленто остник длинно волосистый, костер</w:t>
            </w: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</w:tbl>
    <w:bookmarkStart w:name="z6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кровельный) на тех же почвах</w:t>
      </w:r>
    </w:p>
    <w:bookmarkEnd w:id="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 паст- 100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1562</w:t>
            </w:r>
          </w:p>
        </w:tc>
      </w:tr>
    </w:tbl>
    <w:bookmarkStart w:name="z61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24.04.2019 2 Равнинная поверхность</w:t>
      </w:r>
    </w:p>
    <w:bookmarkEnd w:id="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19б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(24)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Эфемерово-разнотравно-осеннеполынные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Г-3б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(ленто остник длинно волосистый, мят-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бища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сбитые,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 всех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ликлуковичный,осока толсто столбиковая,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71,4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тысячелистник,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Видов скота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Тысячелистник обыкновенная, люцерна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одуванчик-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Сократить пастбищную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Серпо видная, журавельник цикутовый,одуванчик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лекарственные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нагрузку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обыкновенный, полынь осенняя) на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светло-каштановых не полно развитых суглинистых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почвах, по западным с клонам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(27)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Дерновиннозлаково-разнотравно-эфемеровые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Г-3б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(29).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(ковыли Лессинга и волосатик, овсяница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бища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затырсованные,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бороздчатая, тысячелистник обыкновенный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71,7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тысячелистник,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Журавельник цикутовый, одуванчик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одуванчик-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обыкновенный, осока толсто столбиковая,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лекарственные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Мятлик луковичный) на светло-каштановых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 развитых суглинистых почвах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5а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(26)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Эфемерово-разнотравные (лентоостник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Г-3б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(30).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Длинно волосистый, костер кровельный, мятлик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бища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.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сбитые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луковичный, подмаренник цепкий,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59,5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Шалфей пустынный незабудка полевая) на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светло-каштановых неполно развитых суглинистый почвах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1239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################### ######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10532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бищ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################### ######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7062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24.04.2019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Горизонтальная равнина.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Эфемерово-разнотравно-сорнотравные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8152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Г-3б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(лентоостник длинно волосистый, мятлик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бища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сбитые,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луковичный, бурачок пустыный, костер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66,0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овец, кози лошадей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кровельный, рогоглавник пряморогий,ты-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засоренные,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Сократить пастбищную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сячелистник обыкновенный, журавельник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тысячелистник,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нагрузку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цикутовый, пижма обыкновенная, кузиния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пижма-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сырдарьинская) насветло-каштановых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лекарственные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2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неполно развитых суглинистых почвах</w:t>
      </w:r>
    </w:p>
    <w:bookmarkEnd w:id="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4"/>
        <w:gridCol w:w="684"/>
        <w:gridCol w:w="684"/>
        <w:gridCol w:w="684"/>
        <w:gridCol w:w="684"/>
        <w:gridCol w:w="684"/>
      </w:tblGrid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</w:tbl>
    <w:bookmarkStart w:name="z63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24.04.2019 4 Равнинная поверхность</w:t>
      </w:r>
    </w:p>
    <w:bookmarkEnd w:id="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(28)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Дерновиннозлаково-эфемерово-разно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Г-3б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Травные (ковыли Лессинга и волосатик,овсяница,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затырсованные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 всех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бороздчатая, мятлик луковичный,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Видов скота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осока толсто столбиковая, тысячелистник обыкновенный, одуванчикобыкновенный)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насветло-каштановых мало развитых суглинистых почвах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(31).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Эфемерово-разнотравные (лентоостник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Г-3б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Длинно волосистый, костер кровельный, мятлик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сбитые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луковичный, подмаренник цепкий,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Шалфей пустынный, незабудка полевая) 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светло-каштановых неполно развитых су глинистых почвах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Выходы коренных пород до 5%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#####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#####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#####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####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######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4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############### #### ###### 2343</w:t>
      </w:r>
    </w:p>
    <w:bookmarkEnd w:id="51"/>
    <w:bookmarkStart w:name="z65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24.04.2019 5 Равнинная поверхность</w:t>
      </w:r>
    </w:p>
    <w:bookmarkEnd w:id="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(32)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 чаково-тырсово-эфемеровыесразно-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Г-3б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(36).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Травьем (овсяницабороздчатая, ковыльволо-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бища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затырсованные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длявсех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сатик, мятлик луковичный, осока толсто-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Видов скота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столбиковая, тысячелистник обыкновенный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Журавельник цикутовый) на светло-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Каштановых мало развитых суглинистых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Дерновинно злаково-разнотравно-эфемеровые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Г-3б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(ковыли Лессинга и волосатик, овсяница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бища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затырсованные,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бороздчатая, тысячелистник обыкновенный, журавельник цикутовый, одуванчик</w:t>
            </w:r>
          </w:p>
          <w:bookmarkEnd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обыкновенный, осока толсто столбиковая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71,7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тысячелистник,одуванчик-</w:t>
            </w:r>
          </w:p>
          <w:bookmarkEnd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лекарственные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Мятлик луковичный) на тех же почвах</w:t>
            </w:r>
          </w:p>
          <w:bookmarkEnd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#####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#####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#####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####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######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9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############### #### ###### 3058</w:t>
      </w:r>
    </w:p>
    <w:bookmarkEnd w:id="56"/>
    <w:bookmarkStart w:name="z70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24.04.2019 6 Равнинная поверхность</w:t>
      </w:r>
    </w:p>
    <w:bookmarkEnd w:id="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</w:tblGrid>
      <w:tr>
        <w:trPr>
          <w:trHeight w:val="30" w:hRule="atLeast"/>
        </w:trPr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(33) 1. Дерновиннозлаково-эфемерово-полынные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Г-3б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Скурчавкой (овсяница бороздчатая,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затырсованные</w:t>
            </w: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 всех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 волосатик, ленто остник длинно волосистый,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34.0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Мятлик луковичный, костер кро-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вельный, бурачок пустынный, полынь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осенняя, прутьевидная, курчавка кустарни-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ковая) на светло-каштановых мало развитых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Суглинистых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Типчаково-тырсово-эфемеровые с разно-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Г-3б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травьем (овсяница бороздчатая, ковыльво-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затырсованные</w:t>
            </w: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лосатик, мятлик луковичный, осока толстостолбиковая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тысячелистник обыкновенный журавельник цикутовый)на тех же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Выходы коренных пород до 5%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</w:tc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#####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#####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#####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####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######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1812</w:t>
            </w: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71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############### #### ###### 1238</w:t>
      </w:r>
    </w:p>
    <w:bookmarkEnd w:id="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25.04.2019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Горизонтальная равнина.</w:t>
            </w:r>
          </w:p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(34)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Разнотравно-полынно-эфемеровые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чистые,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(43).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(тысячелистник обыкновенный, одуванчик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бища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Тысячелистник,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обыкновенный, журавельник цикутовый,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32.3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одуванчик-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овец, коз и лошадей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Полыни осенняя и прутье видная, мятлик луковичный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лекарственные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Осока толсто столбиковая,бурачок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пустынный) на сероземах обыкновенных северных неполноразвитых суглинистых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38Б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(35)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Осеннеполынно-эфемерово-разнотрав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(37).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кузинией (полынь осенняя, мятлик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бища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(42).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луковичный, осока толсто столбиковая, тысячелистник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.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обыкновенный, герань луго-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вая, одуванчик обыкновенный, журавельник цикутовый, кузиния сырдарьинская) на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 же почвах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#####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#####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#####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####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######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72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############### #### 2501</w:t>
      </w:r>
    </w:p>
    <w:bookmarkEnd w:id="59"/>
    <w:bookmarkStart w:name="z73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25.04.2019 8 Горизонтальная равнина.</w:t>
      </w:r>
    </w:p>
    <w:bookmarkEnd w:id="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</w:tblGrid>
      <w:tr>
        <w:trPr>
          <w:trHeight w:val="30" w:hRule="atLeast"/>
        </w:trPr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38Бб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Эфемерово-разнотравно-осеннеполынные</w:t>
            </w: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среднесбитые,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(лентоостник длиноволосистый,кос-</w:t>
            </w: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бища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тысячелистник,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Пастбищадля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теркровельный, мятлик луковичный,бурачок</w:t>
            </w: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одуванчик-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овец,козилошадей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пустынный, рогоглавник пряморогий,</w:t>
            </w: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лекарственные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Сократитьпастбищ-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Тысячелистник обыкновенная,люцерна</w:t>
            </w: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нуюнагрузку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серповидная, журавельник цикутовый,одуванчик</w:t>
            </w: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обыкновенный, полынь осенная) на</w:t>
            </w: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Сероземах обыкновенных северных неполно</w:t>
            </w: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Развитых суглинистых</w:t>
            </w: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25.04.2019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равнина.</w:t>
            </w: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38Бб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(40)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Эфемерово-разнотравно-осеннеполынные</w:t>
            </w: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среднесбитые,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(лентоостник длинно волосистый, костер</w:t>
            </w: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бища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тысячелистник,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пастбищадля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кровельный, мятлик луковичный, бурачок</w:t>
            </w: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одуванчик-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овец,козилошадей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пустынный, рогоглавник пряморогий,</w:t>
            </w: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лекарственные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Сократитьпастбищ-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Тысячелистник обыкновенная, люцерна</w:t>
            </w: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нуюнагрузку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серповидная, журавельник цикутовый, одуванчик</w:t>
            </w: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обыкновенный, полынь осенняя) на</w:t>
            </w: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Сероземах обыкновенных северных неполно развитых суглинистых</w:t>
            </w: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25.04.2019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равнина.</w:t>
            </w: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38Бб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(12)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Эфемерово-разнотравно-осеннеполынные</w:t>
            </w: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среднесбитые,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(лентоостник длиноволосистый, кос-</w:t>
            </w: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бища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тысячелистник,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пастбищадля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теркровельный, мятлик луковичный,бурачок</w:t>
            </w: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одуванчик-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овец,козилошадей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Пустынный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,рогоглавникпряморогий,</w:t>
            </w: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лекарственные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Сократитьпастбищ-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тысячелистникобыкновенный,люцера</w:t>
            </w: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нуюнагрузку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серповидная,журавельникцикутовый,оду-</w:t>
            </w: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Ванчик обыкновенный, полынь осенняя) на</w:t>
            </w: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Сероземахобыкновенныхсеверныхнепол-</w:t>
            </w: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норазвитыхсуглинистых</w:t>
            </w: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25.04.2019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(18)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Разнотравно-эфемерово-осеннеполынные</w:t>
            </w: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чистые,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(19).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(люцернасерповидная,остролодочник</w:t>
            </w: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бища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одуванчик-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Пастбищадля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(20).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лапландский,журавельникцикутовый,</w:t>
            </w: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лекарственное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овец,козилошадей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(21).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Одуванчик обыкновенный, мятлик луковичный,</w:t>
            </w: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осокатолсто-столбиковая,бурачок</w:t>
            </w: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пустынный, полынь осенняя) на лугово-се-</w:t>
            </w:r>
          </w:p>
        </w:tc>
        <w:tc>
          <w:tcPr>
            <w:tcW w:w="0" w:type="auto"/>
            <w:gridSpan w:val="36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роземных обыкновенных северныхобыч-</w:t>
            </w:r>
          </w:p>
        </w:tc>
        <w:tc>
          <w:tcPr>
            <w:tcW w:w="0" w:type="auto"/>
            <w:gridSpan w:val="3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суглинистых почвах</w:t>
            </w:r>
          </w:p>
        </w:tc>
        <w:tc>
          <w:tcPr>
            <w:tcW w:w="0" w:type="auto"/>
            <w:gridSpan w:val="3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25.04.2019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Слабоволнистая равнина.</w:t>
            </w:r>
          </w:p>
        </w:tc>
        <w:tc>
          <w:tcPr>
            <w:tcW w:w="0" w:type="auto"/>
            <w:gridSpan w:val="3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38Бб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Эфемерово-разнотравно-осеннеполын-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Среднесбитые,</w:t>
            </w:r>
          </w:p>
        </w:tc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ные (лентоостник длинно волосистый,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0.4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Тысячелистник,</w:t>
            </w:r>
          </w:p>
        </w:tc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Пастбищадля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кровельный,мятликлуковичный,бура-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одуванчик-</w:t>
            </w:r>
          </w:p>
        </w:tc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овец,козилошадей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чокпустынный,рогоглавникпряморогий,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лекарственные</w:t>
            </w:r>
          </w:p>
        </w:tc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Сократитьпастбищ-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Тысячелистникобыкновенная,люцерна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нуюнагрузку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Серпо видная,журавельник цикутовый,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одуванчик обыкновенный,полыньосенняя)на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Сероземахобыкновенныхсеверных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полноразвитыхсуглинистых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38Бв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Эфемерово-осенне полынные (мятли клуковичный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</w:t>
            </w:r>
          </w:p>
        </w:tc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костеркровельный,осокатол-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стостолбиковая, журавельник цикутовый, ленто остник длинно волосистый, полынь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осенняя) на тех же почвах</w:t>
            </w:r>
          </w:p>
          <w:bookmarkEnd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#####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#####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#####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####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######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76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############### #### ###### 1119</w:t>
      </w:r>
    </w:p>
    <w:bookmarkEnd w:id="63"/>
    <w:bookmarkStart w:name="z77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26.04.2019 13 Слабоволнистая равнина</w:t>
      </w:r>
    </w:p>
    <w:bookmarkEnd w:id="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8"/>
        <w:gridCol w:w="268"/>
        <w:gridCol w:w="268"/>
        <w:gridCol w:w="268"/>
        <w:gridCol w:w="268"/>
        <w:gridCol w:w="268"/>
        <w:gridCol w:w="268"/>
        <w:gridCol w:w="268"/>
        <w:gridCol w:w="268"/>
        <w:gridCol w:w="268"/>
        <w:gridCol w:w="268"/>
        <w:gridCol w:w="268"/>
        <w:gridCol w:w="268"/>
        <w:gridCol w:w="268"/>
        <w:gridCol w:w="268"/>
        <w:gridCol w:w="268"/>
        <w:gridCol w:w="268"/>
        <w:gridCol w:w="268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Пашня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пашня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5250</w:t>
            </w:r>
          </w:p>
        </w:tc>
        <w:tc>
          <w:tcPr>
            <w:tcW w:w="0" w:type="auto"/>
            <w:gridSpan w:val="20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26.04.2019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равнина.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38Бв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(15)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Эфемерово-осенне полынные (мятлик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5.1</w:t>
            </w: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(10)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луковичный, костер кровельный, осока толстостолбиковая,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бища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3.3</w:t>
            </w: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Пастбищадля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журавельникцикутовый,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овец,кози лошадей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Полынь осенняя) на сероземах обыкновенных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Сократитьпастбищ-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Северныхнеполноразвитыхсуглинистых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нуюнагрузку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38Бг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(17)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Сорнотравно-разнотравно-осеннеполынные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</w:t>
            </w: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(пижма обыкновенная, василек расто-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бища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0.8</w:t>
            </w: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засоренные,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пыренный, катранКотчиевский, одуванчик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пижма,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обыкновенный, журавельник цикутовый, незабудка полевая,полынь осенняя) на тех же почвах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одуванчик-</w:t>
            </w:r>
          </w:p>
          <w:bookmarkEnd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лекарственные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1385</w:t>
            </w:r>
          </w:p>
        </w:tc>
        <w:tc>
          <w:tcPr>
            <w:tcW w:w="0" w:type="auto"/>
            <w:gridSpan w:val="1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###################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4.0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###################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26.04.2019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равнина.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38Бв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Эфемерово-осенне полынные (мятлик луковичный,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3024</w:t>
            </w: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</w:t>
            </w: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костеркровельный,осокатол-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3.3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1957</w:t>
            </w: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Пастбищадля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стостолбиковая,журавельникцикутовый,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30,7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овец,козилошадей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полынь осенняя) на сероземах обыкновенных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Сократитьпастбищ-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северных неполно развитых суглинистых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нуюнагрузку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26.04.2019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равнина.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Пашня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пашня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26.04.2019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Горизонтельная равнина.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38Аа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(7).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Эфемерово-осеннеполынно-разнотравные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1709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.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(8)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(осокатолстостолбиковая,мятликлу-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сбитые</w:t>
            </w: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длявсехвидов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(59).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ковичный,бурачокпустынный,костеркро-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.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(9).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вельный,полыньосенняя,тысячелистник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.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Сократитьпастбищ-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(11).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обыкновенный, люцерна серпо видная, журавельник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.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нуюнагрузку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(71)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цикутовый) на сероземах обыкновенных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(39)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северныхобычныхсуглинистых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38Ва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(68)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Эфемерово-полынно-тырсовые(ленто-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1140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(69).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остник длинно волосистый, мятлик луковичный,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.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сбитые</w:t>
            </w: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(70).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осокатолстостолбиковая,бурачок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.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11,3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(13)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пустынный,костеркровельный,полынь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осенняя,полынь прутьевидная,ковыль во-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лосатик) на сероземах обыкновенных северных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малоразвитыхсуглинистых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Злаково-разнотравно-эфемеровыессор-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нотравьем до 5%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2849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#####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#####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#####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####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######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11966</w:t>
            </w: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79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############### #### ###### 8262</w:t>
      </w:r>
    </w:p>
    <w:bookmarkEnd w:id="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</w:tbl>
    <w:bookmarkStart w:name="z84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bookmarkEnd w:id="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 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6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91,3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27,4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</w:tbl>
    <w:bookmarkStart w:name="z89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Форма, предназначенная для сбора административных данных</w:t>
      </w:r>
    </w:p>
    <w:bookmarkEnd w:id="68"/>
    <w:bookmarkStart w:name="z90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Представляется: в местный исполнительный орган района (кроме районов в городах), города областного значения, акиму города районного значения, поселка, села, сельского округа</w:t>
      </w:r>
    </w:p>
    <w:bookmarkEnd w:id="69"/>
    <w:bookmarkStart w:name="z91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административных данных размещена на интернет-ресурсе: www.gov.kz</w:t>
      </w:r>
    </w:p>
    <w:bookmarkEnd w:id="70"/>
    <w:bookmarkStart w:name="z92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Численность поголовья сельскохозяйственных животных из базы данных идентификации сельскохозяйственных животных</w:t>
      </w:r>
    </w:p>
    <w:bookmarkEnd w:id="71"/>
    <w:bookmarkStart w:name="z93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Индекс формы административных данных: форма БДИСЖ-1</w:t>
      </w:r>
    </w:p>
    <w:bookmarkEnd w:id="72"/>
    <w:bookmarkStart w:name="z94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Периодичность: один раз в год</w:t>
      </w:r>
    </w:p>
    <w:bookmarkEnd w:id="73"/>
    <w:bookmarkStart w:name="z95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Отчетный период: по состоянию на 31 марта 2024 года</w:t>
      </w:r>
    </w:p>
    <w:bookmarkEnd w:id="74"/>
    <w:bookmarkStart w:name="z96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Круг лиц, представляющих информацию: ветеринарные организации, созданные местными исполнительными органами</w:t>
      </w:r>
    </w:p>
    <w:bookmarkEnd w:id="75"/>
    <w:bookmarkStart w:name="z97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представления формы административных данных: ежегодно до 1 апреля (включительно) после отчетного периода</w:t>
      </w:r>
    </w:p>
    <w:bookmarkEnd w:id="76"/>
    <w:bookmarkStart w:name="z98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Данные о численности поголовья сельскохозяйственных животных, с указанием их владельцев</w:t>
      </w:r>
    </w:p>
    <w:bookmarkEnd w:id="7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БИН/ИИН владельца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841022351399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Шлатгаур Александр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660420301028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Абдухалимов Кенжебек Ергазиевич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680105350334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Абылгазимов Садык Сапабекович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690707350428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Абылгазимов Серик Сапабекович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611223401275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Аймагамбетова Балкия Сактагановна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760329400429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Акмурзина Жанат Амангельдиновна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420101313028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Алин Турсун Бодихович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791027402461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Антоненко Анна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610119350655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Жолбарыс Мыкансалыкович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590220301818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Каскырбай Мыкансалыкович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570613350501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Роберт Абрарович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680105300299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КайратМыкансалыкович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591108350186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Ашимов Орал Даулетович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701112300701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Баданов Турумтай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710730300790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Байменов Жумакелды Игиликович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701227350298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Баймолда Серик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800114350172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Байтухин Жанибек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510404350108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Барамбаев Анатолий Касьянович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931015451198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Бахыт Бахыт Айгул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760815400331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Беллер Ольга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680308350198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Билаш Сергей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671211400996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Ближенская Татьяна Юрьевна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920319451324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Борисенко Валентина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870606350635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Борисенко Василий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900830351362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Борисенко Евгений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881106450407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Борисенко Ирина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830627451617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Борисенко Татьяна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640830350567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Борисенко Юрий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650104300743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Бородулин Николай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700509401038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Брыжко Елена Андреевна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761119350569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Буракевич Василий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671001301669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Вебер ВикторФедорович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860621451134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Велина Анастасия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800418300654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 Андрей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541110300469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Винк Александр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821005350176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Гайдученко Дмитрий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731222350434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Гапич Александр Валерьвич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801126301905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Гапич Илья 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730125450877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Гараева Замина Самедкызы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650705300720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Гладушко Олег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760919350119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Гневный Анатолий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520501302553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Гневный Вячеслав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700120300564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Гордеев Александр Власович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850407350362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Гордиенко Виталий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550625350494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Даткабаев Батырхан Байсултанович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670609400164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Дильман Любовь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660612300519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Дильман Рудольф Яковлевич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810519450370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Достанова Динара Танаткановна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640614350116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Дробков Владимир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701103350421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Дуйсенбеков Марат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840524351395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Дуримхан Жайберген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750913450428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Дюсова Надежда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660206301004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Елеусизов Серимжан Сабыржанович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590910301244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Емельянов Юрий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800415302535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Максат Бекбосынович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670915350722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Жайкок Силамхан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700311350579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Жайкок Тилейхан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890206450741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Животовская Оксана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710331401386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Жих Людмила Иосифовна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800718350146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Жовнер Юрий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710827300986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Жолмагамбетов Адиль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780306301290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Загородний Валентин Афанасьевич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810206350322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Зайцев Денис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691217401099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Захарова Татьяна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700322300057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Зуб Анатолий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670705350512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Исабеков Кайыржан Молдашевич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651025300519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Амирбек Шарипович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721024300449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Марат Шарипович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320905350072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Жакаев Ануарбек Абылгазимович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860415351178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Адиль Батырбекович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990501350906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Кабатаев Даурен Ерланович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980508350675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Кабжелел Бекарыс Кайратулы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760716350264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Кабиев Багдат Жолдыбаевич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701027301103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Кабиев Кайрат Жолдыбаевич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750920303319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Кантарбаев Ерлан Надырбаевич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670915350524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Капиятов Кабжалел Тулегенович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580801402294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Капышева Вера Федоровна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870707350931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Картоев Дмитрий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631011301287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Картоев Муса Аюпович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780331301871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Кельн Евгений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770107301415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Кибяра Евгений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710101353078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Кисыков Сайлау Галымович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581007350600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Клейм Андрей Адамович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550224350187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Колиниченко Виктор Ильич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920820351103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Колядов Геннадий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940103350458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Кравцов Никита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630710300108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Кравцов Николай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240664023268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"ДИД"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710718301248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"Дармен"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010726551214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Қайсаров Равиль Сағындықұлы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771115300473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Лесин Владимир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700115450044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Линник Светлана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700409350125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Литвиненко Владимир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930105350556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Лопатик Дмитрий Константинович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660428300484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Лопатик Константин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860223350710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Лукин. Александр. Александрович.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580305300463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Лупач Николай Федорович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830717350919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Макаров Валерий 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721208301399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Мамедов Исмаил Ибрагимович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941122351551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Марат Аскарбек Кайратулы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790819302894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Марков Сергей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730506301655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Марченко Сергей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770412450294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Масалим Дина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751004300406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Мауль Владимир Яковлевич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891015350064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Микитин Александр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780613302634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Миндеев Сагандык Кайсарович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610928401989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Мироненко Валентина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751111401026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Моор Ольга Георгиевна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871209351053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Морозов Владимир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791031350153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Морозов Петр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700706350427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Мурадов Ариф Гудрат-оглы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811023351219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 Тилеубек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710906350317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 Султанбек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670307300304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Марат Абдибекович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690116300518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Мурат Абдыбекович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721201300362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Нуржан Абдибекович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770429301614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Мухаметзянов Виктор Гамильевич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760816301557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Мүсілім Өзбек Серікбайұлы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850422451081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Нагашбай Бахыт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700912350457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Найманов Берик Маликович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590905401779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Найманова Рауза Жомартовна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580725350582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Нурбай Семейхан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710317350236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Оленберг Сергей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730308450841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Оленберг Надежда Алексеевна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760625350091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Оленберг Сергей Павлович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490810302010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Олжабаев Талгат Шайзадинович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710225399020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Охас Жулдызбай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830107450969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Падалкина Анна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580712350105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Передириев Василий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601107300684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Прилипко Сергей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750916401892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Раскевич Евгенья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751022300860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Рахаткалиев Аманжол Мурзахметович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890907451818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Рыгина Анастасия Вячеславовна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670505350436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Саган Владимир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900421450278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Салаватулина Юлия Рамиловна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470807350228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Самоловов Владимир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650423350338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Саргожин Ерлан Кабжалелович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820412351293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Саргожин. Кабжалел.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631007300943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Саргожин. Нурбай. Габжалелович.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801106350042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 Александр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770917300512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 Василий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930414350645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Сериктай Дархан Толыбаевич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810912451107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Серова Заряна Генадьевна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720304450203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Соловьева Лариса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780615301270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Стрелков Дмитрий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580829300501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Бахытжан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691127300144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Клышбек Шинтемирович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610308301753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Тайкотов Сансызбай Бахытжанович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641002300412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Тастанов. Жумагали. Бажикенович.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760304450568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Татумбетов Курмангали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660723300087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Титенков Николай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790429301380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Толегенов Асет Акынбекович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850409350948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Тюря Валерий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560724350147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Уразбаев Мырзабек Молдашевич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640803301224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Усмаев Ханпаша Заудинович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661104301329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Хряков Виктор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951027350688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Хряков Иван Евгеньевич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880304350803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Хуанбай Жадгер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841004350481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Чаговцев Виктор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670517300603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Черкасов Игорь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571002350136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Шахмурзаев Ваха Махмудович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870904350536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Шевченко Владимир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960613450768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Шкабара Мария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650630300634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Шмаков Игорь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720731300946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Щербаков Александр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Большечураковский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880508451054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Ястребова Надежда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по округу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651024350311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Абражей Юрий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041240010330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Агрофирма "Парасат"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880307350354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Акст Николай 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760113350622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Аманбай Габит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680917301370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Андрющенко Валерий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670303350507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Артемьев Александр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430228350114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Асубай Уйсивхан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770630402334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Берманова Жанбупе Рахымбергеновна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820822351222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Болатхан Жалгасбек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753356666666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Болатхан Жуай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590101353070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Болгердт Андрей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870727350811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Ватажко анатолий Георгиевич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540918300944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Ватажко Георгий Трифонович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811222350302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Власов Александр Евгеньевич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790302301348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Власов Владимир Евгеньевич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570221350104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Воротков Сергей Дмитриевич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690721300795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Дияров Сахиб Рузман-оглы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820210351057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Долженко Алексей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690528300904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Завьялов Сергей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630401301940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Зейналов Рафик Рашид Оглы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500721901181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Зуев Михаил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530820400649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Иванова Валентина Михайловна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021006651141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Иващенко Татьяна Андреевна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800630300776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Антонов Юрий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710901350875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Хажбан Муратбек"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940510401072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Исенова Асия Мирамовна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880825350608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Эмин Джалал-Оглы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131164021898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Олейник Николай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600824400864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Аскярова Гюльнара Асрадовна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710608350179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КиселҰв Александр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680105350374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Колесник Юрий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800103300849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Кузнецов Сергей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680526450324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Курпелянская Светлана Сергеевна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731120301124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Кутюков Василий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740403301391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Ватажко Андрей Георгиевич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581008350208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Лысенко Николай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581219400485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Мукужанова Любовь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710625350558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Найпак Виталий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720828350404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Найпак Владимир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750415350503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Нургожа Батаа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560701350072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Нурмагамбетов Танаткан Сагатулы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740601350364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Потапенко Михаил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561124300984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Приказюк Виктор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550905350505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Разуванов Владимир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821229350520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Разуванов Денис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650420350565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 Геннадий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781004301241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Серпиков Виктор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810821350415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Сергей Серикович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810425450756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Тахтымурат Серитгуль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840205351390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Толеубай Аманбек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041140003869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"Айдала"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800904350157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Тургаев Бахтяр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711001350647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Хавдолда Сеймурат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730925450618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Худабай Нарша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860111351036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Швайко Александр 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590918400404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Швайко Наталья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950623450285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Шевчук Гульмира Маратовна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670618400946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Шило Светлана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620113450521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Шпаковская Наталья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810426450385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Эрмандраут Олеся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по округу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650523301343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Сабирбаев Талгат Тимурович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520704300610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Абаев Захир Русланович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940706301319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Абдуахит Артур 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691001450568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Абжанова Тогжан Галымова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630130300583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Бакенов Данияр Кайсарович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850922350124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Балгужин Руслан Бейсенович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610121301152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Мадияр Аманович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760721350013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Бекетов Кажет Сагындыкович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621019300838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Бекишев Жумаш Смалович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470303450254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Бессалова Валентина Михайловна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540901301444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Броншвайч Петр Генадевич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871215350068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Глушин Василий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840116350666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Глущук Идрис Аманжолович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390118300477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Гордеев Петр Макарович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820308351476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Должанский Алексей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630910350582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Дороженко Иван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ИП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841113350976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Достанов Ауесхан Уразбаевич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591011350179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Еркенов Бисенбай Абирович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570420301049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Ерменов Самат Кайратович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620328350089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Есентемиров Ерлан Кайратович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610411350503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Житчаев Алмат Биржанович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720609400842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Жумабаева Гаухар Канатовна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680102400794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Жумабаева Раушан Канатовна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580326401472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Жумабаева Сауле Молдагалиевна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610607350033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Тулеген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930107351169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Жусупов. Андрей жанайдарович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721220350134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Абжанов Урустам Боранбаевич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781214350192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Какимов Руслан Токтагулович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780320450291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Каменева Наталья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870505351037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Кандыба Алексей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900226399016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Капистерницкий Василий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791219401259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Карагожина Анаара Даулетовна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910501351810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Кенжебаева. Аигул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820729351336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Кивелев Сергей Степанович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800617301654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Кивилев Алексей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470426350237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Кивилев Сергей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000540002995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Костанайавтотранс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690325450448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Куанышбаева Гульнара Сагимбаевна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740423301656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Криуля Виктор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920127351067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Куанышбаев Канат Маратович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560611350281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Кузьменко Александр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510613300178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Кульдинов Орал Алиханович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630502399039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Роибов Амруло Саймахмадович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620101350549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Ладыженский Виктор Дмитриевич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671206300457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Липарин Василий Федорович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920711351180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Липарин Сергей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741031400418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Липарина Елена Евгеньевна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581120300956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Лукин Виктор Тимурович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751008350068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Лукин Кирилл Тимурович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790526350237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Лукин Тимофей Тимофеевич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951105350832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Маурер Виктор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670721300721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Маурер Виталий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580503350397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Маурер Руслан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590408301007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Мензарипов Жомарт Мирасович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741028350471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Молдыбаев Назар Темирланович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650809300687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Муругин Александр Витальевич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750107301184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Мушта Иван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660901301012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Мытько Виталий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630102301033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Николаенко Антон Павлович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800826350292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Николаенко Сергей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670722300380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Талгат Сапарович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970504450211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Нуржанова Мейрамкуль Жумабековна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620720450551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Орманбекова Акбота Ермухановна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751003303257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Парастатиди Дмитрий Олегович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710228301105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Передерий Владимир Алекссевич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630111350665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Пономарев Владимир Алекссевич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660807350397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Пономарев Геннадий Геннадьевич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661024400765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Пономарева Евгений Павловна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640106401251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Прокопович Галина Евгеньева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710704300739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Прокопович Юрий Евгеньевич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910405000360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Роибов Фазлиддин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750812450052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Рубанова Любовь Павлович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590427300974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Сарсембаев Дамир Мерханович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701121401448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Синтковская Елена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570329450316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Солокова Галина Степановна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830221350704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Суй Евгений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640727401268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Султангазина Роза Борисовна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680623301203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Таран Василий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800705450200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Таран Мария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590731350021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Таспаев Канат Рауанович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650703301103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Таспаев Эмир Рауанович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751014301002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Тогусаев Ринат Саматович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640220301334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Тогусаев Султан Саматович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041140002940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"АгроКомТрейд"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010540000128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"Мельагропром"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750220350028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Тургунов Мурат Султанович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650604350480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Тургунов Султан Сейфоллович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561127300554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Туркеев Абылайхан Батырбекович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631218300920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Умутбаев Мендыгалым Молдагалиевич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990227350608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Утетлеуов Досбол Сандыбекулы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860117350724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 Алексей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710830400806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Федорова Виталий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890318350910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Чижевич Евгений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600915350717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Шайжанов Жанайдар Химаденоувич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620902400633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Шаймерденова Замира Мухтаровна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440331350037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Шамбулов амангельды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701216300380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Шмаков Петр Витальевич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Новоалекссевка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761019301091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Шпак Сергей Витальевич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по округу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710310350258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Абдибеков Даурен Кадирбаевич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680228450637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Абишева Райкаш Катаевна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980530350566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Адушкин Денис Геннадьевич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790924301440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Аисин Каират Габитович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630520302490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Айсин Мажит Едрисович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561229401147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Алла нбаева Зияда Доскалиевна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761004350602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Андреев Григорий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730820350105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Тимур Аманбаевич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680310450622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Асенова Елена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600210301075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Бакыткали Рахымжанович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670208450262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Аубакирова Лаззат Ергазиевна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650702300962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Багнюк Сергей Павлович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620406350667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Байманов Малик Дуйсенбекович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710730300790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Байменов Жумакелды Игиликович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730920301110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Баисалбеков Бакыт Утешович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640103350168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Байсмаков Дамир Капашевич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630414400167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Бактыгереева Галина Нургазыевна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980325350274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Бекболат Кеншілік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880707350071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Бекетов Талгат Сагындыкович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870817450371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Бекетова Гульнур Мейрамовна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800630350277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Буваханов Умид Хасанович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540727350388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Бурбаев Туйах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780812350081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Бурибаев Куандык Таймаганбетович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751203301367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Гелетин Виктор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810307300761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Гелетин Максим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640602300362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Гросс Александр Андреевич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700405300464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Гросс Владимир Андреевич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781012350421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Гулян Мовсес Аркадеич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770519350562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Гусейнов Низами Алиоглы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790921300783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Данилов Сергей Григорьевич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720918300020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Данилюк Алексей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651219300692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Дельдибеков Сайлаубек Тургумбаевич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900219350263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Джумабаев Олжас Амангельдиевич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610707450413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Епифанова Наталья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660401300541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Ералин Айтмурза Алматович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590315301160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Ералин Алкат Алматович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630717300910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Ералин Болат Алматович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640720301651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Дуйсенбай Омарович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571006450698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Ержанова Бахытгуль Баеновна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511223300874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Ермагамбетов Альтай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780707301974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Ермагамбетов Канат Альтаевич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690811301386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Ермагамбетов Нурлан Бегайдарович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781201350042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Ермеков Ерлан Турсунович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520829350110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Ермухамбетов Мурат Нурсалинович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651109300872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Есполов Нагашыбай Айтболсынович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511018300314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Жайлаубаев Сабит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730415350163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Жамбеков Марат Амантаевич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711210401394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Жамбекова Бахытгуль Амантаевна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720310450216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Жамбекова Гульдар Саруаровна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630429350057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Жарасбаев Каиржан Есенгалиевич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890910351907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Жильцов Антон 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660614800738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Жуковский Александр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850714350916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Асхат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480202301361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Тохтар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671130300028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Задорожный Анатолий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780730450260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Зайнутдинова Жумагуль Жумабековна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790417302195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Закалюжный Сергей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911217350168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тлектес амангельдинович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740623350097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алмат дюсюмбаевич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700523300773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Баймагамбетов Мурат Егизбаевич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840515450473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Гелетина Елена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631124350084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Ниязбеков К.А." Ниязбеков Кельдебай Айткужинович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580503401117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Ишмуратова Зайтуна Магфуровна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580216350565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Кабиденов Богобай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640509300129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Каламбаев Султан Хамитович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640509300129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Каламбаев Султан Хамитович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791104302126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Камзин Азамат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591208300788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Каптюг Николай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860101351319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Карабаленов Дамир Сапаргалиевич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610306350275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Картабаев Мухаметжан Капасович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850707351004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Дулат Кайратович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651212301414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Ербол Мухамедказиевич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710713400932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Касымова Алтыншаш Такатовна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780816301302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Катаманов Валерий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530810401098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Кауменова Жанылсын Жумашовна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770109401591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Кашапова Алена Юрьевна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470901301312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Кежекеев Ауезхан Сыздыкович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760103301769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Кенжекеев Адилхан Бакитович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770315400593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Кинешева Гульшат Альтаевна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580118350473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Коваленко Владимир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630925350096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Ковальков СемҰн СемҰнович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550407350409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Конгратбаев Мухтарбай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180964013941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"Алға" глава Абдрахманова Айнагуль Бидайбаевна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670307350192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 Магаз Магзумулы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700531300965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Курганбеков Ерсин Умутанович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650922301174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 Сапаргали Молдагалиевич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721107450582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Курмангалиева Мираш Калиолловна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760101303030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Серикжан Бурунбаевич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700725300038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Нургазинов Асан Курганбекович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560123350447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Леконцев Анатолий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720905350274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Лещинский Александр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590114350651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Мактыбаев Жансултан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790705302081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Малюженко Сергей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700412350598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махмутов эрик серикович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670721401429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Мацкан Зинаида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800223303857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Юрий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641216300654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мурзагалиев нурлан магзунович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750713301367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Мурсалин Тлек Булатович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660415301794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Тулеген Кенжетаевич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530820350381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Мухамедьяров Айткожа Шиткибаевич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851027350240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Мухамедьяров Бакыт Айткожанович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851015451130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Никитина Светлана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680219300249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Нугуманов Ермек Имамбаевич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740808350250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Нукеев Болатбек Турлыбекович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611112301661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Нукеев Нурлан Турлыбекович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671203300817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Нукеев Эрлан Турлыбекович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770912301312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Нурбаев Куат Есенжолович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741226300540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Нурбаев Талгат Есенжолович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730128300781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Нурлубаев Марат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610907300870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Нурмагамбетов Сайтыган Турлубекович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620114301116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Нурмагамбетов Сакен Мурсалович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590803301272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Нурманов Батыр Сапаржанович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561212301089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Нурумов Досымхан Силданович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841216350771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Нурумов Дулат Досымханович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881224450530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Ольховская Айгуль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700509350258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Ортнер Юрий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860619351414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Палахов Александр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800607302172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Паненко Владимир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790924350171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Примак Анатолий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840612351581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Примак Юрий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930424350590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Рау Владимир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850727451199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Рахменова Самал Каируловна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570223302046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Жумабек Баяхметович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840909350111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Кайрат Серикович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820717350858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Руслан Амангельдинович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951204351310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Ращупкин Антон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630305400947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Ращупкина Надежда Кириловна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600314450719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Редькина Татьяна Кузьминична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850708451076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Репецкая Екатерина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580515300069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Рябец Анатолий Андреевич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641217300690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Сагандыков Серик Сейдалович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670912350022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Сандыбаев Ануарбек Ахмедкалиевич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921124350302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Сандыбаев Мадьяр Ануарбекович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990617450389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Сандыбаева Вероника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690920350446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Сатыбалдин Казбек Казакбаевич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651126300726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Саутбаев Ерсин Шайеамалович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581103301011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 Кайрат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750330301395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 Нурлан Ануарбекович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680203301408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Сеитказин Жомарт Тулеуович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750528301193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Сериков Ербол Жумагалиевич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740401400872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Сивицкая Наталья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890915451554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Силкина Марина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790226402867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Смаилова Гульмира Инкарбековна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820131450096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Смеречинская Елена Романовна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951117450148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Смольянинова Анеля Сериковна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510320300889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Соколов Владимир Алесандрович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630826401600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Степанова Татьяна Иокубасовна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770917350060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Стешенко Владимир Яковлевич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830525451127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Строикова Елена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550217300330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Суиесинов Ерман Тулеуханович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830531350727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Суиесинов Жандос Тулеуханович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880704451032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Суиесинова Гульшат Оразалыновна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720411300788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Суиналин Балтабай Булатович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850907350519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Султангиреев Кайрат Нурланович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881025350106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Тапаев Талгат Бахытжанович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640106303300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Ташетов Есимхан Баймугомбетович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690109300728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Тлиулинов Томин Исмагулович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210340033307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"ЕР-ШАЙХ"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010840002723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"Темте"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540919450080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Толстушка Вера Емельяновна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010140004196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"Оскар Д"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640109301485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Уакбаев Кайсар Болатович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661018400668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Утебасова Алла Есеновна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681016350244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 Мурзахмет Саруарович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800710300245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Уханов Вячеслав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020806551111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Фролов Анатолий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921110350346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Хакимов Канат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670824301234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Есен Бакытжанович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820523350566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Руслан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740709450457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Хамитова Жанар Багитжановна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570502350304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Хиналхан Сабак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651028350383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Шакиров Ильгис Назипович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951121401538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Шахаб Әйгерім Архабайқызы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800717450028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Шаяхметова Динара Муратовна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820202350648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Шкоденко Вламидир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880811350760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шкоденко юрий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740318301744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Шоть Павел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550526300985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Ягодин Виктор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610511350468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Ягодин Владимир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621010401833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Ягодина Тамара Султановна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760327400309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Янсон Ольга Андреевна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620703350601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Яценко Василий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Мариям Хәкімжановой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680201350534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Яценко Юрий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по округу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991228350192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 Айрат Абатович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ИП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681114450134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Назарова Бахыт Дильдибековна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790121301346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Абдеев Асылхан Аканович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651019350512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Агибаев Ермек Есенгазиевич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780901350134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Алибеков Кайрат Бахытгиреевич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720811350075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Алимов Серик Касымбекович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711112350452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Аносинцев Юрий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940806351160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Ахматгалин Руслан Рашитович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581028300282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 Талгат Камбарович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580907301454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Бауыржан Жумасейтович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830629350465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Руслан Бауыржанович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751205400415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Фарида Есимовна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730123300695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Баимбетов Манас Сактаганович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570531300699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Байкасынов Киыкбай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591202301238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Байсаматов Мурзахмет Смагулович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671225300440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Бараков Оразалы Тулеович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820703351334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Бермагамбетов Берген Тобылович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870215450973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Бермагамбетова Гульнар Тулеухановна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590225350239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Гусев Владимир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ИП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740422400916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Достьярова Алинур Амангельдиновна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661214300518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Дощанов Булат Керейбаевич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900118350551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Дощанов Валихан Курмангалиевич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740410300835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Дощанов Ерден Керейбаевич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580624301199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Дощанов Курмангали Керейбаевич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710428300203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Дустьяров Ануарбек Ашимбекович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620125300435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Дустьяров Журабек Ашимбекович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720808450471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Дустьярова Зибагуль Ашимбековна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640315350275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Есетов Аблай Жакыпович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690214300302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Есетов Булатбек Жакыпович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721127300539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Есиргепов Жанарбек Алкаубаевич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721030301547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Ескатов Болат Жаукенович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660805301010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Жаксалыков Болат Балдырганович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710610400883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Жакслыкова Бибигуль Оразгалиевна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761102401049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Жакслыкова Гульшат Балдыргановна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660713300363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Жармухамбетов Амангельды Базылканович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700325301814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Бирлик Кенесович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831017351270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Зигунов Анатолий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ИП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711129301338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Култанов Фазылжан Куанышбаевич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760107350134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Назаров Есмагул Сулейменович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650220300744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Касенбеков Балта Каршигаулы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720819300578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Исабеков Адильбек Абуталинович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820208450094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Исабекова Бибигуль Муратовна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771028400893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Исабекова Мирамкуль Абуталиновна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640107350318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Карбашов Сергей Павлович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490601302300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Алпыспай Касымович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510113300209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Конкабаев Темиртай Абилгазинович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030164019456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"Крысин Владимир Иванович"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800124450252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Кусмагамбетова Баянгуль Куановна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850719351248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Кусмаганбетов Беймурат Есиммагзамович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681215300297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Мальгин Игорь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631002300679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Мирам Алтай Абишулы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510126400236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Мулина Екатерина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730815300726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Мухамеджанов Кайрат Казбекович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640522301702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Мухамеджанов Нурлан Касымбекович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720327350153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Назаров Булат Сулейменович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930118350587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Назаров Еркин Кайратович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650727350340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Назаров Кайрат Файзоллович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740820400315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Назарова Шайзада Садвакасовна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620117450474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Назирова Булбул Илясовна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710702401772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Нугиманова Сымбат Башировна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801206301226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Нурканов Болат Ислямбекович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670820300274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Нуркеев Дулат Самитович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690603350185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Нурлыбаев Талгат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680726400456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Анар Калихановна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711006350545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Кайрат Шаймерденович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580922401660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Потанина Галина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540514450435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Сабирова София Федоровна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640610350065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Садирбаев Нагашбай Ерманович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721105300241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Асет Абдрахманович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850624450254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Саклакова Олеся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601024300455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Салапонов Николай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471213300196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Сансызбаев Жарр Байсалович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751021350108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Аманжол Кожахметович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760402301506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Сеилбеков Калабай Кенебаевич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641005300032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 Серик Еркинович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790328401813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Сералина Данагуль Бакиджановна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650412350171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Ермек Каримович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811012350569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Ерлан Жалгасбаевич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700720350344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Терентьев Сергей Борисович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951204351340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Тлеукенов Аблайхан Маратович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661106301424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Тлеукенов Марат Бактиярович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170840017185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"Компания Глобал Агро"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620909300813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Тукебаев Берик Жетписбаевич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600716301294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Тулубаев Амангельды Базарбаевич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630620350593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Тургунов Айтжан Сейфуллинич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380502300531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Уразбаев Байжан Дюсембаевич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650501350450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Болатбек Ментаевич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600815400627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Чугунова Татьяна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910317401988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Шаимердина Гульжакан Сеитжанқызы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Омара Шипина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630418402066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Шальгибаева Ельсия Садвуакасовна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по округу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510815350182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Кабжанов Мукаш Кайдарович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640809300902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Сакен Бурамбаевич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700812350087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Абдиев Мурат Ауезулы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560818350039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Ермик Темиржанович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510401350489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Абдулин Рашит Кайролинович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710617350247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Серик Жумаканович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730722350033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Агибаев Туркен Кайыржанович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590816350477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Адильбеков Жауда Смагулович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770705350474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Азимов Руслан Ибрагимжанович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820723350325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Айсин Асет Кызырович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781022303553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Алентаевич Батирбек Елбекович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870519350286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Алимов Дидар Садыкович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490107300804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Альмагамбетов Айтжан Рамазанович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880310351279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Антоньянцев Валерий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560301302454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Атоманенко Петр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700501350531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Мирам Жумадилович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590220301818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Каскырбай Мыкансалыкович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580304350206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Бадыров Мухтар Даудович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620219350056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Баймухаметов Ашим Кайсарович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710211350211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Байтемиров Азамат Ансаганович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711223300449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Байтикенов Багит Жумабекович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690226350057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Баитикенов Ниазбек Сапарович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751003400358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Бакирова Гульзия Мырзатаевна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720826300754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Балабиев Александр Эсимжанович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700101452331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Балабиева Галина Эсимжановна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630908350390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Баланчук Сергей Адамович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780404300542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Балгужин Артур Жаманбаевич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700524350200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Балгужин Тулеген Тулемисович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620813450339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Балгужина Кульзираш Тулемисовна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680201400613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Безганс Марина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000140001596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Беляевка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900607450170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Березовская Марина Михайыловна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770610450553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Булачкина Елена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770724350051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Булочкин Василий Вячеславович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770506301761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 Евгений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751129450240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Ващенко Людмила Дмитреевна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671208450252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Вечер Ирина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770513402030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Гартвиг Марина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530812450314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Гартвиг Татьяна Борисовна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760909350045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Гаус Андрей Христьянович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900128450780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Гирш Надежда Аликовна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830707450950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Горбенко Ольга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710614450663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Грамма Татьяна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690118350327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Гредасов Владимир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940307451570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Гусеинова МАрия Ахмедхан 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510508400619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Дарменова Рискен Досказыевна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750202301349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Денсембеев Берген Торсунбаевич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891219400132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Джакипова Салтанат Сейдехановна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421029450060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Джамбулова Зиза Сундетовна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740315450702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Дорошок Светлана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861228300724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Досполов Берекет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780421350303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Досполов Рустем Исмарзович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820726350024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Досполов Серик Исмарзаевич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590420300748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Думин николай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781230350010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Дуспаев Азамат Уралович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840708351276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Ельдебаев Арман Султанович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710821300785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Ерденов Сагит Дюсенбекович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701230300476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Ермагомбетов Сабит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710203301525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Есенжолов Еркен Кабиевич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841108350645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Есин Александр Александорович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811012350589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Жалмагамбетов Нурлан Серикжанович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520420300864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Жансеитов Ерден Амренович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841120450697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Жансеитова Рената Расимовна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720713350022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Жуанышев Марат Сапаргалиевич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700624350035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Жуванышев Кайрат Сапаргалиевич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690404350064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Аманбай Ахмедьянович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540831350076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Махадис Ахмедьянович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630227350448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Мукаш Ахмедьянович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610111350146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Мухтар Ахмедьевич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690102301193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Мейрам Атымтаевич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650308350431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Мейрам 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821208351059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Закиров Булат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591012350283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Закиров Мурат Сабирович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790620302298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Закиров Мурат Батржанович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730509301443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Зартдинов Айрат Ильясович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850830351053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Ибишев Нурлан Ризаевич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751228350242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Болат Салыкович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650310350016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Жанакия Турсунович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831117351056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Казахстан Серикович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531014400481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Ибраева Карлыгаш Хамитовна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750203300633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Алимжан Курмангалиевич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720223350039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Аскар Нуртасович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890623350730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Есет Оразович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821015350110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Нурлан Мырзахметович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700902350046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Серик Мурзахметович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020718550739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Издунис Никита Радионович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670215300621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Издунис Радион Борисович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690403400683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Издунис Татьяна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580926350476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Ильин Александр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740712350318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Ильин Константин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831113450191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Айсин Айбек Мухтарович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840226350703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Исабеков Коблан Султанбекович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500227450389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Исмухаметова Алтыншаш Кульшиновна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881117350818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Кабжанов Алтыбай Мукашевич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610514350543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Кабжанов Дюсунбе Кайдарович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750608350196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Кабжанов Исхак Сейткалиевич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510815350182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Кабжанов Мукаш Кайдарович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860317351501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Кабжанов Серик Алтынбекович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920218301213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Канибеков Нуржан Амангельдыулы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850424350938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Капсултанов Алибек Серикович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620106301102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Капсултанов Серик Тулемисович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801123450517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Капсултанова Анара Рахимжановна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630719300377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Карасартов Валерий Касенович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781118400963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Карасартова Валентина Касеновна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660328300674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Карсакбаев Темирхан Адильханович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590402301361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Каколенко Иван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700108350139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Ким Сергей Семенович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770412350639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Кисаев Сергей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610511301102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Кисилев михаил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850506450634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Коверина Марина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910802350715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Кокушев Канат Кайдарович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920820351103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Колядов Геннадий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830805350957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Конуспаев Амир Серикович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640601300961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Корка Генадий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570731300329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Кулешов Николай Федорович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840402451209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Кулик Юлия Михайловна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740719300489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Кульпейсов Хасым Сейтказымович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820728350035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 Касымбек Купеевич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710819300724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Берык Нуркеевич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930611350458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Абай Серикович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591218350411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Леготин Николай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901107351631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Леготин Николай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640829350383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Леонов Валерий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881129350964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Леонов Георгий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651010400454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Лоргина Надежда Яковлевна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650519350022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Маилибаев Марат Силимжанович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690708350087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Манжелеев Иван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690124400518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Марданова Ирина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901103350865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Маркварт Артур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900218351068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Мирзаев Иззат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700315350075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Морозов Владимир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751216350405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Кенжебек Мурзагазиевич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730530350020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Мукужанов Алмас Сеитмуратович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670206300494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Мукужанов Берик Сеитмуратович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550813450353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Нурсултанова Кулбану Галимжановна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640518300772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Нуртасов Жайлыбай Амангельдинович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620101350212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Нуртасов Кошкарбай Амангельдинович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850214450994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Осетрова Светлана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841002351429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Отан Асылбек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491011350267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Папроцкий Леонтий ФҰдорович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770126350407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Пивовар Василий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740719301417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ПлетнҰв Павел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691206350487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Продиус Анатолий Григорьевич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660517300929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Есымхан Нуркеевич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610621350486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Каблыкан Нуркеевич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390813300821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 Виктор Степанович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760726402245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Салимгереева Лилия Тагировна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660802350220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 Кайрат Калмантаевич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690521302102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Сейтбеков Жанибек Маденбекович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820325451267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Семенченя Любовь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680430300573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Сергалиев Арман Даулеткельдинович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860811451266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Сердцева Александра Сергеевна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880422451473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Сердцева Елена Сергеевна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570212350016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 Алим Жумашевич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890503451059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Солодкова Галина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690303350243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Бекболсын Кабытаевич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850810402667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Сухорева Людмила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620213300780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Таишиков Кайырбек Куанышбаевич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780204300654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Таишиков Муратбек Куанышбаевич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680801302427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Тасмагамбетов Касымкан Сетказыевич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630213350759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Тасмагамбетов Халел Сейтказович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560519450076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Тасмагамбетова Гульсум Тараловна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881207451080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Тимеева Надежда Рашидовна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620625301302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Тлеугабылов Сураган Кушербаевич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750829350049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Тлеуов Мурат Мырзагалиевич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940207351025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Тлеуов Алишер Рахатович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530525350060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Тлеуов Куанышбай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740131450128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Тлеуова Жанылсын Казтаевна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050140000110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"DS&amp;V"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931022351109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Тогжанов Азат Мейрамович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660223350749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Тогжанов Мейрам Дильдибекович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150240031402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Агролидер-К"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160840023405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"Акмол Агро Сервис"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030240002612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"Д.Турлыханов и К"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"Олжа Беляевка"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710413350248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Тюлюбаев Сагандык Жанситович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461011400688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Тюлюбаева Сакупжемал Кайдпровна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790213302087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Утенов Берик Какимжанович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751221350105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Утенов Серик Какимжанович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750207300704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Утетлеуов Назар Куанышевич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750218300704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Утетлеуов Назар Куанышович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730808350566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Утетлеуов Тимур Толендинович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610827450698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Хамзина Нагима Болатовна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850122350303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Царук Анатолий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591004300898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Царук Николай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680128350210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Цвигун ПҰтр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750602301442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Шайкамалов Кубжарас Каиржанович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730302350228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Шайкамалов Нурлан Каиржанович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651122300546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Шамганов Бекмурат Бекенович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821226351057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Шамганов Дархан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860227350574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Шамганов Жаслан Асылханович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670225300686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Шарафиденов Тойкен Аманкельдинович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770814402641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Шарафиденова Айна Аманкельдиновна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490622400741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Шарипова Кульзия Ануевна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840403350894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Шаяметов Тимур Тимурович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740403350893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 Тимур Айтынович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630409301314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Шека Александр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870516350705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Шимин Евгений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820106351369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Шутов Максим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570101405797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Элпидина Зинаида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Ильяс Омарова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700101302814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Яковенко ПҰтр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по округу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Красный Кордон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690611350218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Багрий Сергей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Красный Кордон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950829351396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Баймаканов Жасаган Рымжанович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Красный Кордон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700410301529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Бибик Игорь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Красный Кордон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660319300645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Васьковский Игорь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Красный Кордон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851210350235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Владыкин Николай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Красный Кордон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810110300949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Галиев Мурат Муратович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Красный Кордон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830914350731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Галиев Салават Муратович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Красный Кордон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531017400250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Гапочко Надежда Федоровна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Красный Кордон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880504451101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Дмитриева Юлия Сергеевна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Красный Кордон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761213350559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Даулет Куатович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Красный Кордон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690417350322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Забелин Александр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Красный Кордон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580901300700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Завьялов Юрий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Красный Кордон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660428450620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Зацепина Галина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Красный Кордон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870907450460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Зырянова Валентина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Красный Кордон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870509350717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Зюбин Вениамин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Красный Кордон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791027402174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Иванова Ольга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Красный Кордон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710114450407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Иванова Ольга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Красный Кордон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880905450391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Ивлева Вера Сергеевна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Красный Кордон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710412301204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Канюка Сергей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Красный Кордон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620622350324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Клат Юрий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Красный Кордон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760908301021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Комаров Иван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Красный Кордон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990240000030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Костанайский сельскохозяйственый колледж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Красный Кордон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851124350575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Лютиков Александр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Красный Кордон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841126450656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науменко нина андреевна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Красный Кордон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631225450436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Осокина Елена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Красный Кордон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450807400135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Паномаренко Валентина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Красный Кордон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620410301452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Пономаренко Александр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Красный Кордон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840901350970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Прудников Дмитрий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Красный Кордон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600116450594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Прудникова Светлана Михайловна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Красный Кордон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761001350130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Сергалиев Нурлан Акбарович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Красный Кордон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651126350376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Татарский сергей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Красный Кордон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561016350299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Трипельгорн Иван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Красный Кордон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720713350306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Урбанович Валерий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Красный Кордон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750924300217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Фотлер Дмитрий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Красный Кордон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481021350256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Сергей Исмурзович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Красный Кордон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801108350310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Ховалкин Алексей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Красный Кордон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851121350856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Ховалкин Сергей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Красный Кордон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640329300804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Чуев Сергей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Красный Кордон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920626351842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Чуев Сергей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Красный Кордон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670207350169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Шакиров Винер Рашитович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Красный Кордон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820704350282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Шляк Александр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Красный Кордон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950609350837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Шпехт Николай Борисович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Красный Кордон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850424350963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Шульга Денис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Красный Кордон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700830400302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Юрк Ирина Серафимовна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по округу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680521301487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Аббасов Вахид Агамалыоглы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690916400959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Абдуллина Ырыс Зулфихаровна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740718450575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Агибаева Гульнара Калиевна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810530350582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Алексеенко Иван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770601400439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Алиева Кымбат Кадиржановна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870519350286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Алимов Дидар Садыкович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780830350139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Альмагамбетов Серик Баймолдинович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790918301498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Апаев Олег Давлатянович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820419351152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Астахов Павел Павлович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641113401054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Атаманова Татьяна Расуловна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631128301692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Баимбаев Булат Жандарович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560602350400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Байсалов Ермек Мухамедьрович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800308301624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Байсалов Ерсен Ермекович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860608450244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Байтикенова Альмагуль Бахитовна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770411350505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Бакланов Сергей Борисович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550421350029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Балгужин Сергей Алимжанович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761004350563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Балтоканов Даулет Бердибекович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660120301532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Банный Сергей Алеексеевич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550305301357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Бекишев Бейбит 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910311351332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Бекишев Медет Бейбитович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910119350460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Браздецкий Валерий 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670914300522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Браздецкий Валерий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880712351067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Братушка Вячеслав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620116301246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Братушко Василий Константинович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591116350060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Бухаленко Павел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730119400907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Гадиева Людмила Магомедовна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560629400923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Гончарова Алла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890821450644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Григоренко Виктория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740707350444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Грицык Дмитрий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790621450278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Гусеинова Альмаз Али 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861104350766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Демиденко Михаил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650104301721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Демиденко Николай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790611301439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Деркач Андрей Леонидович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510603350239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Деркач Леонид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840106350304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Деркач Леонид Леонидович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011121551036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Емельянов Владислав Игоревич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890309350535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Жердев Андрей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661029400925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Жердева Наталья Андреевна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771031301257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Жетписбаев Булат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760105350639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Жимбаев Адылбек Ертаевич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550825350233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Журумбаев Аксерке Темешевич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811109351108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Журумбаев Амир Аксеркенович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800816302149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Журумбаев Косылбай Аксеркенович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860716351560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Журумбаев Талгат Аксеркенович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620210350275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Зинченко Николай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811122350190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Зыков Александр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700119301227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Зюбан Владимр Федорович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960422450591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Зюбан Лидия Сергеевна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671031300901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Зюбан Николай Федорович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670719350251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Иманбаев Талгат Абдулеевич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540813350474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Иманбаев Хайролла Абдулаевич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750119301209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Искабулов Жаксалык Сагидуллович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620806300843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Калаков Балга Абитович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561231350040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Мурат Мукасулы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510817300147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Картоев Баметгерий Есеналиевич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651208350252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Кащенко Александр Дмитриевич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760309350707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Кивилев Андрей Степанович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870804450589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Клевцова Лилия Сергеевна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730409300997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Кобзенко Сергей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650519300353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Кожакарь Валерий Андреевич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920125351125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Козаченко Сергей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830204351125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Козюра Валерий 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700607350449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Кравцов Александр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870610351447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Кудабаев Рустам Какимбекович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570410350578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Кундубаев Куандык Утепаевич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680205401445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Лукомская Светлана Михайловна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630207350578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Лукомский Владимир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570125350221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Магаметов Руслан Вахович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630828450085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Майер Сергей Андреевич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540320400692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Малыхина Людмила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941124350495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Мальцев Василий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760415450561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Малюгина Наталья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750426350543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Мендыбаев Манат Буркутбаевич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760911350511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Мендыбаев Марат Буркутбаевич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730707450692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Мозговенко Любовь Валентиновна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660913350422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Мушкудиани Андрия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630201350406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Нуркинов Тойбазар Хасенович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770313301594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Осетров Игорь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840119351343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Отмаханов Анатолий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800714301869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Отмахов Виталий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760918301333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Павлюк Виктор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481215401410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Патрашкан Зейнеш Армантаевна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701230450342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Петрова Татьяна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640313450374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Проценко Светлана Егоровна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710328450371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Рахматулина Жанат Абдоллаевна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550515350208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Дильдабек Онаибекович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780301301372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Родионов Виктор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750815301669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Сагумбаев Ануар Абдолович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680412450617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Сагумбаева Карлыгаш Абдоллаевна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520217300434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Салько Виктор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571023350488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Сарыков Сарсембай Султанович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730502450717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Сарыкова Айгуль Махметовна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560406450302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Сарыкова Раиса Султановна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820628450890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Сарыкова Светлана Куанышбаевна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570502350230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Сеиткалиев Оразбай Коишыгаринович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651217301293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Скачков Игорь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820509350252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 Петр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730515450527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Соколова Людмила Андреевна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840630350521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Марлен Тулегенович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630614450557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Сулейменова Айгуль Альжановна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900608350892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Таравский Алексей Игоревич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930418350835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Таравский Сергей Игорович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660205301247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Ткач Анатолий Дмитриевич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750823350254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Ткачук Александр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990440001889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"Жанабек"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720530300963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Орал Тобулович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880609451291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Утетлеуова Наргиз Амангельдыновна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810522401498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Утетлеуова Сабира Сапкеновна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760117350614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Фаткулин Марат Хамитович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660812300982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Холодняк Анатолий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850812351095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Цюпик Валерий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640712350288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Чичулин Валерий Вениаминович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780308403086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Шаломанова Татьяна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640506350466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Шнайд Владимир Андреевич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880122351179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Шонов Ерлан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670523301387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Шонов Алдияр Куйшибаевич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751031350033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Шонов Кенжегали Койшибаевич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860207351404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Шумуров Амангельды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790717350324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Шумуров Ринат Уразбаевич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810328450917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Шумурова Айгуль Уразбековна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910202451495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Шумурова Марина Сергеевна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890825450775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Шумурова Роза Сарсенбаевна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711028350585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Якупов Илдар Габидович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670421450555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Якупова Ирина Габидовна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Свердловка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981022450197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Якупова Танзиля Илдаровна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по селу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900327351179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Бексултанов Бауржан Галимжанович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660728350229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Сеитов Манат Жандарбекович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010760004922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Лазуткина Наталия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640510301370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Тойшыбаев Рашит 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711003350152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Абдикаликов Ниазбек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741109450369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Абдикова Акмарал Зарлыковна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820329450042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Абдрашова Наталья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710928300281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 Жакан Сейдагазиевич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550420300087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Тастан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780124301965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Азанов Виктор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790925301575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Азанов Виктор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520806400670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Азанова Людмила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740101408430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Аккуженова Айгул Боранбаевна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920505351091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 Абдрахман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691007400712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Алпысбаева Лариса Семеновна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890605350257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 Арман Ануарбекович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860501350474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Анискин Василий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620910350439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Анискин Виктор Кузьмич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661121350271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Анискин Петр Павлович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650326400539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Аниськина Людмила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810705300547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Ануфриев Генадий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561001402056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Аугантаева Кульжан Кастаевна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960705351373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Ахметқали Ернар Ерсұлтанұлы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640304300749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Тулеш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680105300299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Мухтар Мукансаликович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680802350462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Канат Серикович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670304350483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Мирамбек Турсунович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680105300299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Кайрат Мыкансалыкович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890925451360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Динара Жандарбековна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821206350288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Бабиков Алексей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650812450517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Бабкина Татьяна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730807350362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Баданов Жуматай Иргебаевич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860116351073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 Жантимир Уразканович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721004350080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 тимур базарбаевич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680410301611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Баизаков Канат Тыкышовичч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920713451485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Байтурганова Акбота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870505350606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Бакун Нурлан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710616350241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Баранов Игорь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480419350171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Баранов Николай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770914450417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Баранова Галина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710919450047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Басалбаева Лидия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700308451110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Бевз Нина Павловна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660611450437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Бекенбай Жайна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840612351373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Бекенбай Жамбыл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730124350489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Бекенбай Жаркын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901213450458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Бекишова Айгуль Марденовна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610610350199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Бекқожа Амантай Сәкенұлы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820124450612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Белоус Татьяна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620505350308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Бензик Константин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730524401669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Бензикова Инна Родионовна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910610450287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Берестовая Елена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570126350514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Берестовой Виктор Григорьевич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801219350502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Берестовой Виталий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850322451187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Бибер Тамара Валерьевна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680907300447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Бидаулетов Нурлан Шылымович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681001450754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Бидаулетова Ботакоз Ангаровна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630801450296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Бильская Валентина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731017450406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Бирмагамбетова Гульжанат Зарлыковна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681221400191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Босак Татьяна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901129450828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Булатаева Динара Асылбекована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731125400209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Буняк Вера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880429399023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 Иван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890708450104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Васильева Оксана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841021350444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Власов Станислав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700118301462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Войтенко Александр Александроич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981009350348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Войтенко Егор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560313400419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Волохова Ольга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660414450426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Гаврищук Светлана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630825450504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Галымкулова Кулаим Мирамбекова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831212350361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Галымов Кайсарбек Куандыкович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741023301094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Галымов Сарсенбай Серикбаевич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930109351318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Гацембилер Дмитрий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490824300327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Гладких Валерий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971114350238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Гладких Владислав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254657676744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Гладких Юрий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510903450226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Грицай Любовь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611130300463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Дмитриев Александр Данилович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840824350127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Дмитриеев Евгений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780123350115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Дордий Владимир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571109300489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Дорошев Виталий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940526350804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Доскалиев Мадияр Талгатович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600212350515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Досмагамбетова Марал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700121450265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Драпчук Марина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800617300468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Дроздов Денис 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730818350312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Евстегнеев Валерий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781218301532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Евстегнеев Владимир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590123300149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Ергалиев Абай Тулеевич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870922350168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Ергалиев Габит 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610101306421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Жаканов Сагынай Кайдарович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571219401005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Жандаулетова Нагима Газизовна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750116450079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Жарылгапова Жанара Мирамбековна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820615451194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Жеравова Наталья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720107350602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Жобаев Хазбек Мамбаевич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560510402050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Жуков Василий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710205350613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Жуков Сергей Витальевич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620710300099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Жуков Юрий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780619350392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Жуков Юрий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731212400955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Жукова Екатерина Валериановна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600928301574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Жомарт Кенесович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720410350263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Мурат Кужабаевич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840324451304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Жусупова Карашаш Касымхановна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970115350449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Жұмәділ ұлы Ораз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860116351093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Зюбан Борис Федорович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611005301649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Ербол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871202350780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 Артем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810816350686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 Михаил 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710924401521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Иванова Евгений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610227450183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Иванова Елена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540320401412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Иванченко Надежда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420113350147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Иманбеков Рустем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560112401198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Именалинова Балкия Бектурсуновна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691007350237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Тиштикбаев Токтамыс Жаркеевич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950922350908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Доскали Мерей Талгатович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930601350999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Төлепберген Айтбай Маратұлы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750608301069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Ыкылас Байман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581008350120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Сейілхан Қойшыбай Сапиұлы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640930300188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Иралин Жандарбек Угланович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690305350105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Иркебаев Аманжол Каримович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790515403422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Ищук Ольга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411224300393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Мусафиров Аяган Жакинович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160564009330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Сеитов Манат Жандарбекович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010564018835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Бидалы Майраш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600804350022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Кабиев Кадир Мухтарович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920511451199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Кабиева Азиза Амантайқызы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860116351053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Каиркенов Сайрам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860815351003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Какенов Жаслан Газизович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910401351054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Наурызбай Дуйсенбайулы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580910450693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Калымова Аниза Бакишовна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580101305376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Каменев Евгений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710728300889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Каминский Сергей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750920303319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Кантарбаев Ерлан Надырбаевич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721001401390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Кантлер Светлана Геннадьевна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820821350982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Капестерницкий Валерий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651118350184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Каратаев Мурат Жанабильевич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700817350272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Карипбеков Береке Садауович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740115350540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Картоев Расул Халтович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570320301967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Балгабай Бирмагамбетович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871129350040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Кашаков Амангельды Ирназарович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650706350178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Кикимов Жоламан Ыскакович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560128300498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Киколенко Виктор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650820301437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Жумабек Есмагамбетович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760717301231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Рустем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610812450163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Кожахметова Клара Есмагамбетовна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710320300167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Козел Виктор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900706351269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Козел Виктор Федорович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920315351217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Козел Дмитрий Федорович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630727350476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Козел Федр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750702300913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Король Сергей Афанасьевич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680224400400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Криуля Наталья Юрьевна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630818350311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Кубенов Берик Жанбирбаевич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630818350311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Кубенов Берик Жанбырбаевич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781020301665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Кудрин Руслан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800731450381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Кузьмина Ольга Дмитриевна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700115450341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Кульдинова Майя Ауезхановна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840323350641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Қоеке Ернұр Қобдығалық 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600101353580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Лаба Николай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830724450616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Ларина Дианна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780924450275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Ларина Татьяна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890628451118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Латышова Надежда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640111350479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Лосминский Владимир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800108300639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лосминский сергей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670530301008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Мазауов Ербол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920219351344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Мағауов Азат Ербол 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550907401386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Маймакова Мария Асильбековна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530628401752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Максимова Наталья Георгиевна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580702450197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Малдыбаева Маржанкуль Мендыбаевна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581015350218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Маликов Аман Амирович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630324300459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Мартыненко Юрий Борисович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680714450103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Мауль Светлана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640814350282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Мауэр Алексей Альбертович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690926350479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Мерханов Адильхан Сансызбаевич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670701350570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Мерханов Алимхан Сансызбаевич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741017399058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Мерханов Кайрат Сансызбаевич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890617350450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Минеев Владимир Дмитриевич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940119450431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Мисевич Анжелика Сергеевна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740105300897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Мисевич Валерий Станиславович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760705301602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Мнайдаров Галымжан Мурзабаевич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700601450383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Морозова Светлана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810620450964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Мукужанова Айзада Касымхановна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641216300654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Мурзагалиев Нурлан Магзунович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720531350083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Мусафиров Ахмеджан Аяганович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630527300026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Мухамбетов Темиржан Карибжанович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991126350287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Мухтаров Нурбулат Ержанович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840129450752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Нагар Наталья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851105350175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Наин Александр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741025350118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Нелин Сергей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810327300780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Нурканов Галимжан Омирзакович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750206450197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Оныщак Татьяна Юрьевна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811027350580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Оразбаев Кайрат Лиясович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730629450242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Ортнер Светлана Яковлевна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641213400921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Османова Тамам Курбановна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700406300727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Павлов Петр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641203350431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Петри Анатолий Яковлевич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740111300631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 Вячеслав 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671105350078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Петухов Владимир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881223351150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Пожарский Сергей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620225300349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Поздняков Василий Павлович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970602350496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Полонский Александр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620227300806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Потлатый Степан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540126301233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Райкин Куат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640910301711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Ратушный Сергеи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861222350986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Ратушный Сергей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860906450323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Ргебаева Ольга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591114300747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Рева Александр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710322450389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Рогалевич Валентина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841123450920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Романовская Юлия Андреевна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850715350941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Сабах Толепберген Жомартович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651120450230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Савальчук Елена Евгеньевна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760806401390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Савальчук Сергей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580701350204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Сагимбаев Жолдыбек Исмагулович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770611350552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Бакыт Маратович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901123350948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Садуакасов Еркебулан Саиранович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781114301973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Самидосов Ербулат Мухтарович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680703450103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Самидосова Ырыспеке Хамитовна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650423350338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Саргожин Ерлан Кабжалелович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661014350236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Жаксалык Кожахметович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520131350156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Саутов Есимжан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790419301118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СЕЙДАЗИМОВ РУСЛАН ДОСКАЛИОВИЧ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710101351973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Сейдазымов Талгат Доскалиевич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550829300196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Сейлов Мереке Жумабаевич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111214503660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Сеитенов Эмиль Маратович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700510350124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Сейткалиев Дуйсенбай Койшыгараевич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750623400485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Семеннюкова Лиана Степановна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770626350207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Семенюков Петр Степанович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550627450075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Серова Зоя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468764354968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Сидельникова Татьяна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970306450433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Сидирякова Ольга Сергеевна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750811450443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Сильченкова Татьяна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640117350342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Алимхан Сыздыкович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741113400453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Сорокин Михаил Яковлевич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800723301706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Степунин Дмитрий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620707350495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Столбенко Анатолий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611127300368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Строиков Анатолий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601114301135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Мукыш Сыздыкович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590103301485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Таран Василий Максимович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760720301081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Ташанов Асылбек Адильбекович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570722300290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Ткачук Николай Геннадьевич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890625350088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Тлеубергенов амурат Конырбаевич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ИП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731231300497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Тойшибаев Алмас Агайдарович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740320350486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Токарев Валерий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180340003822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Олжа Беляевка"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600330301355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Тумембаев Айтмухамед Мурзагазинович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900704351347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Турсынов Бауыржан Максатович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731105350527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Тусов Каблан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730101353120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Ульченко Андрей Игорьевич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640625300447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Уразбаев Есенгельды Байжанович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720809350064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Утенов Бердыбек Селеуович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700707300802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Утенов Серик Бауыржанович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640515401136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Утепбаева Майгуль Ашимбековна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760806400550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Фадеева Оксана Михайловна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730312301135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Фадиев Николай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761125350333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Фищук Вячеслав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650310400412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Фоменко Мария Федоровна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581113301094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Фриц Анатолий Яковлевич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830407350021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Фриц Евгений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810522350370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Фриц Олег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550108400493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Хайдарова Умут Асхатовна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730511450617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Хваль Елена Андреевна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800809350011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Холод Олег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730321300493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Худолий Сергей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630114400582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Цаан Мария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740408300478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Цебер Олег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780910301650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Цебер Сергей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660115350246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Черенев Валерий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520216300191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Чиченков Алексей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550906450205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Чумак Ольга Ильинична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590429300261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Чуриков Александр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611117300165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Шагиров Орыкпай Хамзиевич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961101350384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Шайхығали Жанат Алпысұлы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521108350222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Шарапов Валерий Дмитриевич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740407350111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Шибельгут Александр Егорович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810808350583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Шигамбаев Мурат Байболатович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446776749964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Шлейкина Ольга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660713300375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Шнайдер Александр Федорович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420913400146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Шнайдер Ксения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591212450544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Ястребова Татьяна Яковлевна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по округу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99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bookmarkEnd w:id="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района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Алтынсаринский район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100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численности поголовья сельскохозяйственных животных для выпаса на отгонных пастбищах</w:t>
      </w:r>
    </w:p>
    <w:bookmarkEnd w:id="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района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Алтынсаринский район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Алтынсаринскому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07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80"/>
    <w:bookmarkStart w:name="z108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"/>
    <w:p>
      <w:pPr>
        <w:spacing w:after="0"/>
        <w:ind w:left="0"/>
        <w:jc w:val="both"/>
      </w:pPr>
      <w:r>
        <w:drawing>
          <wp:inline distT="0" distB="0" distL="0" distR="0">
            <wp:extent cx="7810500" cy="981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1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Алтынсаринскому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15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8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весенне-летний-осенний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весенне-летний-осенний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весенне-летний-осенний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весенне-летний-осенний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весенне-летний-осенний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</w:t>
            </w:r>
          </w:p>
        </w:tc>
      </w:tr>
    </w:tbl>
    <w:bookmarkStart w:name="z116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4-очередность использования загонов в году.</w:t>
      </w:r>
    </w:p>
    <w:bookmarkEnd w:id="83"/>
    <w:bookmarkStart w:name="z117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7810500" cy="707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Алтынсаринскому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24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7810500" cy="1051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Алтынсаринскому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30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село Большая Чураковка </w:t>
      </w:r>
    </w:p>
    <w:bookmarkEnd w:id="86"/>
    <w:bookmarkStart w:name="z131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6299200" cy="613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2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Докучаевка</w:t>
      </w:r>
    </w:p>
    <w:bookmarkEnd w:id="88"/>
    <w:bookmarkStart w:name="z133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6921500" cy="671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Новоалексеевка</w:t>
      </w:r>
    </w:p>
    <w:bookmarkEnd w:id="90"/>
    <w:bookmarkStart w:name="z135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78105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6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село имени Ильяса Омарова </w:t>
      </w:r>
    </w:p>
    <w:bookmarkEnd w:id="92"/>
    <w:bookmarkStart w:name="z137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6997700" cy="1028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8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село Приозерное </w:t>
      </w:r>
    </w:p>
    <w:bookmarkEnd w:id="94"/>
    <w:bookmarkStart w:name="z139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5321300" cy="763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0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Первомайское</w:t>
      </w:r>
    </w:p>
    <w:bookmarkEnd w:id="96"/>
    <w:bookmarkStart w:name="z141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"/>
    <w:p>
      <w:pPr>
        <w:spacing w:after="0"/>
        <w:ind w:left="0"/>
        <w:jc w:val="both"/>
      </w:pPr>
      <w:r>
        <w:drawing>
          <wp:inline distT="0" distB="0" distL="0" distR="0">
            <wp:extent cx="50292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Силантьевка</w:t>
      </w:r>
    </w:p>
    <w:bookmarkStart w:name="z143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5016500" cy="426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4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Танабаевское</w:t>
      </w:r>
    </w:p>
    <w:bookmarkEnd w:id="99"/>
    <w:bookmarkStart w:name="z145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61214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6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село Щербаково </w:t>
      </w:r>
    </w:p>
    <w:bookmarkEnd w:id="101"/>
    <w:bookmarkStart w:name="z147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5257800" cy="762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8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Шокай</w:t>
      </w:r>
    </w:p>
    <w:bookmarkEnd w:id="103"/>
    <w:bookmarkStart w:name="z149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72136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05"/>
    <w:bookmarkStart w:name="z151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78105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Алтынсаринскому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58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7556500" cy="744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9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7442200" cy="927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927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Алтынсаринскому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bookmarkStart w:name="z165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73533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6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0"/>
    <w:p>
      <w:pPr>
        <w:spacing w:after="0"/>
        <w:ind w:left="0"/>
        <w:jc w:val="both"/>
      </w:pPr>
      <w:r>
        <w:drawing>
          <wp:inline distT="0" distB="0" distL="0" distR="0">
            <wp:extent cx="42037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