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c545" w14:textId="847c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Свердловка Алтынсаринского района Костанайской области от 30 июня 2025 года № 7. Утратило силу решением акима села Свердловка Алтынсаринского района Костанайской области от 4 сентября 2025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Свердловка Алтынсаринского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от 24 июня 2025 года № 132,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ТОО "Жанабек" (гурт № 1, база № 9), расположенного по адресу: село Свердловка Алтынсаринского района Костанайской области, в связи с возникновением болезни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(по согласованию),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Свердловка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дней, со дня подписания настоящего решения,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области,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Свердловка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"Алтынсаринская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Б. Жакенов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"Алтынсаринское районное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Альмаганбет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