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be51" w14:textId="162b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Лисаковска от 01 апреля 2022 года № 122 "Об утверждении Положения о государственном учреждении "Отдел культуры и развития языков акимата города Лисаковска"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26 августа 2025 года № 226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Лисаковска от 01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культуры и развития языков акимата города Лисаковска"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города Лисаковска",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17)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"17) рассматривает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статьҰй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и налагает административные взыскания.".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города Лисаковска"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уведомление органов юстиции о внесенном изменении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города Лисаковска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