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3f5f69" w14:textId="33f5f6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поселка Октябрьский города Лисаковска на 2026-2028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Лисаковска Костанайской области от 26 декабря 2025 года № 221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Настоящее решение вводится в действие с 01.01.2026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пунктом 6 </w:t>
      </w:r>
      <w:r>
        <w:rPr>
          <w:rFonts w:ascii="Times New Roman"/>
          <w:b w:val="false"/>
          <w:i w:val="false"/>
          <w:color w:val="000000"/>
          <w:sz w:val="28"/>
        </w:rPr>
        <w:t>статьи 1</w:t>
      </w:r>
      <w:r>
        <w:rPr>
          <w:rFonts w:ascii="Times New Roman"/>
          <w:b w:val="false"/>
          <w:i w:val="false"/>
          <w:color w:val="000000"/>
          <w:sz w:val="28"/>
        </w:rPr>
        <w:t xml:space="preserve">,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79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статьями 89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Лисаковский городской маслихат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поселка Октябрьский города Лисаковска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138230,0 тысяч тенге, в том числе по: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46795,0 тысяч тенге;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0,0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0,0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91435,0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138230,0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0,0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– 0,0 тысяч тенге.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Учесть, что объем бюджетных субвенций на 2026 год, передаваемых из районного (города областного значения) бюджета бюджету поселка Октябрьский составляет 50480,0 тысяч тенге.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Учесть, что на 2026 год объем бюджетных изъятий из бюджета поселка Октябрьский в районный (города областного значения) бюджет установлен в сумме 0,0 тысяч тенге.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Учесть, что перечень бюджетных программ, не подлежащих секвестру в процессе исполнения бюджета поселка Октябрьский города Лисаковска на 2026 год не установлен.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с 1 января 2026 года.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Мухамадиева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221</w:t>
            </w:r>
          </w:p>
        </w:tc>
      </w:tr>
    </w:tbl>
    <w:bookmarkStart w:name="z26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Октябрьский города Лисаковска на 2026 год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138 230,0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46 795,0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26 015,0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26 015,0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20 720,0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18 871,0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91 435,0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91 435,0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91 435,0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138 230,0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49 572,0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49 572,0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49 572,0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49 572,0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30 991,0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30 991,0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30 991,0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21 712,0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35 955,0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35 955,0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35 955,0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35 955,0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221</w:t>
            </w:r>
          </w:p>
        </w:tc>
      </w:tr>
    </w:tbl>
    <w:bookmarkStart w:name="z31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Октябрьский города Лисаковска на 2027 год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137 436,0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58 328,0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34 075,0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34 075,0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24 193,0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22 289,0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79 108,0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79 108,0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79 108,0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137 436,0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50 918,0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50 918,0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50 918,0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50 918,0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32 849,0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32 849,0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32 849,0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21 202,0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17 714,0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17 714,0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17 714,0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17 714,0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35 955,0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35 955,0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35 955,0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35 955,0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221</w:t>
            </w:r>
          </w:p>
        </w:tc>
      </w:tr>
    </w:tbl>
    <w:bookmarkStart w:name="z36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Октябрьский города Лисаковска на 2028 год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324 469,0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62 159,0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36 450,0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25 649,0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23 745,0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262 310,0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262 310,0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262 310,0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324 469,0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51 522,0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51 522,0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51 522,0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51 522,0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34 821,0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34 821,0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34 821,0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22 474,0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202 171,0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202 171,0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202 171,0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18 777,0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183 394,0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35 955,0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35 955,0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35 955,0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35 955,0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