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c280" w14:textId="01ec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 в городе Лисаковске.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