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dcc9" w14:textId="b97d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Лисаковского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16 октября 2025 года № 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Лисаковского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Лисаковского городского маслихата"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Лисаковского городского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и определяет типовой порядок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государственного учреждения "Аппарат Лисаковского городского маслихата" утверждается первым руководителем государственного органа на основе настоящей Методики с учетом специфики деятельности государственного органа.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государственного учреждения "Аппарат Лисаковского городского маслихата",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- не позднее двадцатого числа месяца, следующего за отчетным кварталом.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отделом организационно-кадровой работы государственного учреждения "Аппарат Лисаковского городского маслихата" (далее – отдел организационно-кадровой работы), в том числе посредством информационной системы.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отделе организационно-кадровой работы в течение трех лет со дня завершения оценки, а также в информационной системе.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отделом организационно-кадровой работы при содействии всех заинтересованных лиц и сторон.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отдела организационно-кадровой работы обеспечивает: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отделом организационно-кадровой работы через информационную систему.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отдела организационно-кадровой работы.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организационно-кадровой работы организовывает деятельность калибровочной сессии.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Отдел организационно-кадровой работы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 (Ф.И.О., должность оцениваемого лица с указанием государственного органа)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 (оцениваемый период)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12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 (Ф.И.О., должность оцениваемого лица с указанием государственного органа)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 (оцениваемый период)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3"/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104"/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5"/>
    <w:bookmarkStart w:name="z1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6"/>
    <w:bookmarkStart w:name="z1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107"/>
    <w:bookmarkStart w:name="z1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