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a9f7b" w14:textId="92a9f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24 декабря 2024 года № 139 "О бюджете города Лисаковска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16 октября 2025 года № 193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города Лисаковска на 2025-2027 годы" от 24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139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(зарегистрированное в Реестре государственной регистрации нормативных правовых актов за № 205020)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Лисаковска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7823220,6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6750788,0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64135,0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41349,0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966948,6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8093789,6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-7017,0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7017,0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-263552,0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263552,0 тысячи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Учесть, что резерв местного исполнительного органа города Лисаковска на 2025 год составляет 0,0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7 823 220,6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6 750 788,0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4 001 684,0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950 393,0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3 051 291,0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1 888 555,0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1 888 555,0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449 349,0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311 950,0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131 465,0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344 212,0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82 584,0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230 506,0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31 122,0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55 933,0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8 202,0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966 948,6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966 948,6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966 948,6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8 093 789,6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632 152,5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324 400,3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49 369,6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48 523,7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275 030,7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270 645,4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62 793,5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44 232,0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42 927,0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196 571,2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163 936,2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76 481,5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80 696,3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19 409,3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19 039,3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19 039,3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19 039,3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567 204,3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386 270,4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386 270,4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54 657,4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155 319,1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136 929,7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15 034,4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127 207,9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127 207,9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84 261,9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625 137,0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152 398,7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152 398,7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52 394,0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171 954,3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135 574,3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135 574,3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300 784,0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300 784,0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139 417,0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138 782,5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22 042,5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927 675,0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392 817,7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392 817,7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392 817,7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197 746,1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197 746,1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23 906,5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49 627,6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212 964,7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140 584,7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116 581,7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124 146,5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92 596,0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40 290,5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51 328,5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55 536,5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55 521,5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25 762,5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29 759,0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87 170,8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87 170,8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56 655,8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44 914,8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30 515,0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26 890,0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территорий района и генеральных планов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1 016 114,3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974 814,3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974 814,3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205 875,5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485 032,9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283 905,9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277 004,5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277 004,5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277 004,5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269 973,5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3 771 385,4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3 771 385,4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3 771 385,4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3 448 738,0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240 808,0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- 7 017,0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7 017,0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-263 552,0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263 552,0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4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Лисаковска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10 505 089,0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8 012 795,0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4 540 873,0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1 135 153,0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3 405 720,0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2 705 340,0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340 171,0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219 028,0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225 506,0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41 349,0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2 386 328,0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10 505 089,0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554 273,7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366 300,7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47 703,0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318 597,7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318 597,7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66 593,0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63 382,0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42 605,0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78 775,0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30 319,0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48 456,0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470 854,0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352 118,0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352 118,0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17 950,0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51 130,0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151 572,0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105 819,0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91 817,0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80 562,0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10 720,0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1 879 929,3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247 935,3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124 092,3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119 088,3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1 349 779,0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1 343 563,0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1 343 563,0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282 215,0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282 215,0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122 944,0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142 646,0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1 097 274,0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244 227,0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516 868,0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175 531,0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89 279,0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341 337,0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341 337,0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214 358,0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138 358,0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112 625,0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121 821,0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22 440,0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97 373,0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44 581,0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52 792,0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2 240 855,0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2 240 855,0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2 040 855,0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2 040 855,0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25 886,0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25 871,0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62 933,0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36 378,0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26 555,0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310 380,0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459 548,0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459 548,0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29 364,0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67 843,0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362 341,0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малых и моногородах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362 341,0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69 853,0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3 281 111,0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3 281 111,0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3 281 111,0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3 201 224,0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юридическим лицам, за исключением специализированных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- 96 449,0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