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e6361" w14:textId="b1e63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Аркалыкского городского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5 декабря 2025 года № 194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 Аркалыкский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Аркалыкского городского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решение Аркалыкского городского маслихата от 22 апреля 2024 года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Аркалыкского городского маслихата".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Аркалыкского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2025 года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Аркалыкского городского маслихата"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Аркалыкского городского маслихата"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под № 16299) (далее - Типовая методика) и определяет порядок оценки деятельности административных государственных служащих корпуса "Б" государственного учреждения "Аппарат Аркалыкского городского маслихата".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Методика оценки деятельности административных государственных служащих корпуса "Б" государственных органов утверждается первыми руководителями государственных органов на основе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 учетом специфики деятельности государственного органа.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утвержденной государственным органом Методики оценки деятельности административных государственных служащих корпуса "Б" государственные органы руководствуются настоящей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категории Е-2;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проводится по итогам квартала – не позднее двадцатого числа месяца, следующего за отчетным кварталом.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Организационное сопровождение оценки обеспечивается лицом, ответственным за ведение кадрового делопроизводства (далее – ответственный сотрудник) либо в случае его отсутствия – лицом, на которое возложено исполнение обязанностей, в том числе посредством информационной системы.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Документы, связанные с оценкой, хранятся в государственном учреждении "Аппарат Аркалыкского городского маслихата" ответственным сотрудником в течение трех лет со дня завершения оценки, а также в информационной системе.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Разногласия, связанные с процедурой оценки, рассматриваются ответственным сотрудником при содействии всех заинтересованных лиц и сторон.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Ответственный сотрудник обеспечивают: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6"/>
    <w:bookmarkStart w:name="z5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Оценка административных государственных служащих корпуса "Б" категории Е-2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Оценивающему лицу оценочный лист направляется ответственным сотрудником через информационную систему.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End w:id="53"/>
    <w:bookmarkStart w:name="z6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 целью согласования и соблюдения единого подхода к процессу оценки государственное учреждение "Аппарат Аркалыкского городского маслихата"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также, ответственный сотрудник, либо в случае его отсутствия – лицо, на которое возложено исполнение обязанностей.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Ответственный сотрудник организовывает деятельность калибровочной сессии.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калибровочной сессии оценивающее лицо кратко описывает работу оцениваемого лица и аргументирует свою оценку.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Ответственный сотрудник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