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62b9" w14:textId="8a56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городу Аркалык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25 июля 2025 года № 177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городу Аркалык на 2025-2029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городу Аркалык на 2025-2029 годы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Схема (карта) расположения пастбищ на территории горда Аркалыка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городу Аркалык на 2025-2029 годы);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городу Аркалык на 2025-2029 годы);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городу Аркалык на 2025-2029 годы);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городу Аркалык на 2025-2029 годы);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городу Аркалык на 2025-2029 годы);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городу Аркалык на 2025-2029 годы);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городу Аркалык на 2025-2029 годы);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Распределение пастбищ по категориям земель города Аркалыка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городу Аркалык на 2025-2029 годы);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Распределение пастбищ населенного пункта (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городу Аркалык на 2025-2029 годы);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 собственниках и землепользователях на основании правоустанавливающих и идентификационных документов на земельный участок (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городу Аркалык на 2025-2029 годы);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Распределение пастбищ (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городу Аркалык на 2025-2029 годы);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Требуемые дополнительные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городу Аркалык на 2025-2029 годы).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Аркалык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города Аркалыка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города Аркалыка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Абилгазин Адилхан Жумашевич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Абаканова Сауле Муратовна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Аяпов Мади Таймасович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 Бауржан Балтабаевич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Альмагамбетов Асылхан Осерович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Альмаганбетов Канат Каримович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Атамбозова Асель Бердибековна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Акимханова Анжела Рамильевн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Аяпбергенов Куаныш Куандыкович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Алимгереев Ерлан Есентаевич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Ашихина Оксана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Адилов Болат Негметжанович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Айманов Бахтияр Абилкаирович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Айманов Бейсенбай Искиндирович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Алқамбай Қайрат Маратұлы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Оралбек Шаканович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 Сағындық Қалиұлы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Лязат Болаткызы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Ақшалова Бақыткүл Жүрсінғалиқызы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Аментай Дауренбек Аманжолович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Алтаев Жаксылык Токбаевич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Аян Капешович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Атымтаев Лайык Қайратұлы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Муратбек Абуулы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Акшалов Канат Айтмуханбетович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Алтаев Сырбай Нагашыбаевич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Гиззат Манатович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Адильбеков Жумакан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Алтынсаров Ербол Бюлюгенович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Амангельдина Нургуль Амиргалиевна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Алимгазина Куралай Бакытжановна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Шынберген Дүйсенұлы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Сабитхан Кенаралович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"Агросервис"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Альбатрос-НС"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"Арк Агро"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"Алтай Курылыс НС"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"Аршалы"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"Алиби-Сенім"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"Аркалык Дихан"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"АБС ЖАРКӨЛ"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Әбділханов Әскербек Дұлатұлы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Әскеров Әділхан Нұрланұлы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Әлімсеит Болат Кенжебайұлы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Әділбек шаруа қожалығы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Жаслан Алтынбекович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Белозер Марина Юрьевна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Бердыбеков Габдулла Хайроллович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Бонякевич Наталья Алфиевна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Букешов Нурлыбек Егинбаевич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Бикбаева Людмила Владимировна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Бердыбаев Бакитжан Танатарович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Биманов Муратжан Нургалиевич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Бухарбаев Магауя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 Кулфан Бейсенғалиқызы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Беркен Кенжегүл Аипқызы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Байдильдин Нурхан Шоптыбаевич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 Бакнур Гапаргалиевич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Баймағанбет Хабдисалам Рамазанұлы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Бекентай Қанатбек Фазылбекұлы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Бижанова Майра Алиевна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Байбосын Манат Боранулы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Байбосын Серік Боранұлы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Бектасов Базаралы Жарылкапбергенулы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Бірмахан Жеңіс Сағындықұлы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Бухарбаев Наурызбай Есбаевич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"Бирлик-К"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Гасанова Карина Табировна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Дакуев Хасан Магомедович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 Сергей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Джабраилов Султан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Досмагамбетова Рауза Кабденовна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Досмағамбет Жарасбай Қайсерұлы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Джангильбаев Дархан Базарбаевич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Дидар Ертісқызы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Ешимишев Самат Акбергенович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Даулеткерей Мейрамбаевич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Ермаганбетов Талгатбек Тургалиевич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Есімсеитов Жамбыл Асақарбекұлы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Ергелді Абай Садуақасұлы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 Гульнар Кудайбергеновна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 Кенжетай Фазылович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Ералин Бекзан Умирбекович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Ерденова Самал Серикбаевна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Ердос Аманкельдиевич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Еркінова Нұрсұлу Торғайқызы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Ермаганбетов Нуртай Сайлауович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Жаманов Нурлан Айткулович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Жирентаев Ерлан Жанатаевич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Кулдирген Бакытовна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Жұмабек Ермұрат Жұмабекұлы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Шалабай Кожамсеитулы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Жалелов Айдын Аскарович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Жүніс Күлжан Төленқызы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Жиенбаев Нариман Умиржанович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Жалмұрзаұлы Қойшыбай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Жиенбай Өміржан Сәлімгерейұлы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Эклас Абилкаирович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"Жосалы"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Габит Баярыстанович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Абдрахман Нуракович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Илебаев Махмут Мырзакаримович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Кайыржан Ермекбаевич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Косылбаев Нурлан Аскерович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Кизбикенова Асем Кашиевна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Киялова Хабиба Кабденовна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Косылбаев Ерхан Аскерович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Кенжеғалиев Аскар Айтанұлы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Карманов Галымжан Каримжанович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Алмат Айтмуханбетович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Купцов Александр Кикучиевич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Климов Андрей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Капанова Самал Мырзабековна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Кобжанов Сапарбек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 Рауан Бауыржанович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Эльмира Кайратовна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Кенжеғара Мағжан Болатұлы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Калиновская Галина Васильевна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 Иван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Курбанов Ризван Курбанович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Кайбагоров Эдик Илюбаевич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Кенжегаренов Бектурсун Камидоллович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Касымбекова Гульден Кайратовна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Капбасов Муктар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Капбасов Сунгат Уахитович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Мухтар Куанышбекович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Кекенова Алия Темирхановна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Какенов Орынбек Сакенович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Кинжебаев Асылбек Айкынович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Когай Розалия Мухаметьяновна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Когыбаев Жасулан Булатович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"КУНЗА"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"Камкор"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"КМК Агрохолдинг"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"КазАгроФум"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"Конуров С.М."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Мейрам Таспайұлы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Қалқаш Ғабизият Әмірғазыұлы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Қасен Берлібек Қабікенұлы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Қайнбай Бауыржан Жұмабекұлы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 Абай Жұмабайұлы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Лялько Сергей Станиславович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Литвяк Надежда Григорьевна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Махаев Женисбай Шахманович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Арнур Мухтарович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Молдағұл Мейрамғали Қамзағалиұлы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Мусабаев Турсун Дусмаилович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Мырзагалиев Сейткарым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Абай Куспанович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Мурат Серикович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Муратов Омирхан Ахметович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Махат Басаман Жұмашұлы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Мирзалиева Тамара Сартаивна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Мурзина Роза Сапаргалиевна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 Багдат Кайдарбекович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Мешітбаев Әбікеш Әбшүкірұлы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 Ермек Крикбаевич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"Мечта-2021"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Дидар Жумабаевич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Нургожин Дархан Жолтаевич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Нұрлыбеков Райсбек Ибрашұлы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Нұрқасым Мадина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Нұрғабылов Құрманғазы Жасимбекович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Нуритдин Мадина Уалиханкызы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"Нурай-Н"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"НУРСАЛ"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"Нұр-Жайлау НС"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Нурлан Калыкович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 Назымбек Бастонвич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 Достан Тажмаганбетович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Серик Алиакбарович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 Алмас Даулетович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Сабирбек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Мырзагали Турсынович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Нагима Алиакбаркызы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Өмірзақов Биғаш Күзетбайұлы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Пакалюк Вячеслав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Поспелов Николай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"Производственная компания КаzХолдинг"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Рахымкулов Даулет Жаксылыкович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Дарига Кабиболловна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 Бейсембек Мүсілімұлы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"Ростинвест НС"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Сейдахан Дулат Әділханұлы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Сейтмаганбетов Сабижан Борашович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Сейтжанов Ерден Социалович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Саутов Жанайдар Каирбекович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Султан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Сабыржан Куанышпайулы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Сарин Нуртай Тукенович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Сарина Гульнар Токеновна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Саліх Гүлнар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Сапаргалиев Козыкен Шаймерденович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Сапаргалиев Хисамеден Рамазанович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Сейлов Олжас Абилкайрович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 Жарқымбек Маратұлы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Сәт Қойшы Әбдуахитұлы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Сейдахметов Муратбек Опаулы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Суттибаев Корганбек Тулеубаевич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Саден Ербол Жақсылықұлы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Саденов Турганбек Кабылович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Сарсенгельдин Жанат Бияхметович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Сеилов Коныспай Конкышевич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Смаилова Алма Жакановна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"Село Восточное"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Тюриков Александр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Тасмаганбетов Серик Каналович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Тусупов Марат Булатович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Тюрешева Рината Ермековна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Туғанбай Құлсеит Аманкелдіұлы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Тлеукабылов Марат Болатович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Танаберген Шолпан Касымбековна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Таңаатқанұлы Бауыржан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Темиров Канат Куланбаевич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Төкесбай Қайрат Сапарұлы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Тубеков Сымбат Абдигалимович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 Кенжибай Курманаевич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Уткельбаев Сарсен Жусупович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"Ұрпақ-Агро"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"Үштөбе"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Хайролла Бақдәулет Ғабдоллаұлы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Хайруллин Кыдыркельды Мусабекович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Нурлан Сейтжанович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Цатышаев Салауди Мутиевич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"Церера-2017"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Шубай Санжар Қанатұлы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Штеркель Александр Яковлевич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Шубай Қанат Төлегенұлы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Шалдыбаев Болат Жумадильдинович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Шакенов Мырзагали Нуридденович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"Ырыздық-Қ"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Іскендір Жүмәділдә Жұмағалиұлы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"Arsenal JK"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"Hur-Turan"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"Нұр-Төре-Дастан"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"Нур-Ислам"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"Даулет"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"Б@қыт мекені"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Аркалык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1, 2, 3, 4 - очередность использования загонов в год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Аркалык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4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Аркалык площадь сезонных пастбищ составляет 1 096 595 гектар. В том числе земли сельскохозяйственного назначения 961 632 гектаров, земли населенных пунктов 97 254 гектаров, земли промышленности транспорта, связи, для нужд космической деятельности обороны, национальной безопасности и иного несельскохозяйственного назначения 9588,4534 гектаров, земли запаса 489 157 гектаров, земли лесного фонда 6027 гектаров.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Аркалык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5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25"/>
    <w:bookmarkStart w:name="z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Приказом Министра водных ресурсов и ирригации Республики Казахстан от 9 июня 2025 года </w:t>
      </w:r>
      <w:r>
        <w:rPr>
          <w:rFonts w:ascii="Times New Roman"/>
          <w:b w:val="false"/>
          <w:i w:val="false"/>
          <w:color w:val="000000"/>
          <w:sz w:val="28"/>
        </w:rPr>
        <w:t>№ 116-НҚ.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удельных норм водопотребления и водоотведения" (зарегистрирован в Реестре государственной регистрации нормативных правовых актов под № 36251).</w:t>
      </w:r>
    </w:p>
    <w:bookmarkEnd w:id="26"/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методике расчета питьевой воды сельскохозяйственных животных по городу Аркалык потребление воды составит: КРС - 50 литров в сутки, МРС - 8 литров в сутки, лошади - 50 литров в сутки.</w:t>
      </w:r>
    </w:p>
    <w:bookmarkEnd w:id="27"/>
    <w:bookmarkStart w:name="z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Копаней, оросительных или обводнительных каналов, трубчатых или шахтных колодцев не имеется.</w:t>
      </w:r>
    </w:p>
    <w:bookmarkEnd w:id="28"/>
    <w:bookmarkStart w:name="z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Аркалык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6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0"/>
    <w:bookmarkStart w:name="z6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по городу Аркалык составляет 1 096 595 гектара. В том числе на землях сельскохозяйственного назначения 961 632 гектаров, на землях населенных пунктов 97 254 гектаров, в особо охраняемых природных территориях 0 гектар. На землях запаса 489 157 гектаров, в связи с чем перераспределение пастбищ в город Аркалыке для размещения поголовья сельскохозяйственных животных физических и юридических лиц, у которых отсутствует пастбища нет необходимости, так как достаточно пастбищных угодий для пастбищы скота.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городу Аркалык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7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32"/>
    <w:bookmarkStart w:name="z7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Аркалык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7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2025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2029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Аркалык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с.Ангарское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с.Восточное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с.Жалгызтал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Әбдіғаппар 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с.Коктау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с.Уштобе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с.Фурманово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с.Целинное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Екидин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Ашутастинский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с.Ашутасты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с.Аккошкар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с.Молодежное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с.Матросово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с.Родина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с.Мирное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с.Кайынды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с.Алуа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осенний сезон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Аркалык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8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по категориям земель города Аркалык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 назначения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 (пастбище)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с.Ангарское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с.Восточное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391645100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с.Жалгызтал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391647100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21167,0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Әбдіғаппар 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391648100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86091,0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с.Коктау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391649100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с.Уштобе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391663100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с.Фурманово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391665100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с.Целинное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391667100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Екидин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391646100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167796,0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Ашутастинский с.о.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92481,0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с.о.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391659100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170466,9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Родинский с.о.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391661100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391653100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951134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450315,5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Аркалык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9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населенного пункта, тысяч гектаров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с.Ангарское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391645100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с.Ангарское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с.Восточное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391647100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с.Восточное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с.Жалгызтал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391648100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с.Жалгызтал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Әбдіғаппар 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391649100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Әбдіғаппар 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с.Коктау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391663100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с.Коктау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с.Уштобе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391665100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с.Уштобе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с.Фурманово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391667100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с.Фурманово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с.Целинное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391646100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с.Целинное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Екидин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Екидин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с.Аккошкар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391659100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с.Аккошкар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с.о.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391659100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с.о.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Родинский с.о.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391661100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Родинский с.о.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391653100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71452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Аркалык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9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"Нурай" Әбділханов Әскербек Дұлатұлы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940802350399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12-282-097-257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"Толеген" Косылбаев Нурлан Аскерович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650927300926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12-282-097-267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"Толеген" Косылбаев Нурлан Аскерович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650927300926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12-282-097-268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Абаканова Сауле Муратовна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661111450144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12-282-097-266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Абенов Бауржан Балтабаевич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840331350566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12-282-097-261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Альмагамбетов Асылхан Осерович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750915350442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12-282-097-258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Альмаганбетов Канат Каримович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680208350344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12-282-080-121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Атамбозова Асель Бердибековна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900201451517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12-282-097-262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Аяпов Мади Таймасович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791004301421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12-282-097-104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Бейсембаев Жаслан Алтынбекович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740303301247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12-282-097-220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Аяпов Мади Таймасович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740303301247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12-282-097-241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Белозер Марина Юрьевна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850805450491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12-282-097-086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Бердыбеков Габдулла Хайроллович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620102301874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12-282-097-226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Дакуев Хасан Магомедович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541220350067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12-282-097-163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Донец Сергей Алексеевич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840913350558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12-282-097-165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Жаманов Нурлан Айткулович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660105350380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12-282-080-191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Жаманов Нурлан Айткулович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660105350380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12-282-097-118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Жаманов Нурлан Айткулович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660105350380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12-282-097-237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Жирентаев Ерлан Жанатаевич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870405350711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12-282-097-255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Кизбикенова Асем Кашиевна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620101452483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12-282-097-149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"Адиль" Әскеров Әділхан Нұрланұлы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921009350862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12-282-097-212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Киялова Хабиба Кабденовна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741101450523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12-282-097-223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Косылбаев Ерхан Аскерович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671006300757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12-282-097-147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"Адиль" Әскеров Әділхан Нұрланұлы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921009350862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12-282-097-254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"Акимхан" Акимханова Анжела Рамильевн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930827450316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12-282-080-148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"Аскар" Кенжеғалиев Аскар Айтанұлы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670707301139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12-282-080-222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"Бақдәулет" Хайролла Бақдәулет Ғабдоллаұлы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960828350265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12-282-097-224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"Белал" Джабраилов Султан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630629350413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12-282-097-148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"Кулан-Шахман" Махаев Женисбай Шахманович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700118300543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12-282-097-263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"Сардар" Ертіс Дидар Ертісқызы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940205450220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12-282-097-238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"Толеген" Косылбаев Нурлан Аскерович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650927300926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12-282-097-264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"Толеген" Косылбаев Нурлан Аскерович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650927300926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12-282-097-101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Абаканова Сауле Муратовна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661111450144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12-282-097-173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"Толеген" Косылбаев Нурлан Аскерович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650927300926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12-282-097-213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"Толеген" Косылбаев Нурлан Аскерович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650927300926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12-282-097-242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"Толеген" Косылбаев Нурлан Аскерович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650927300926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12-282-097-243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Махаев Женисбай Шахманович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700118300543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12-282-097-126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Махаев Женисбай Шахманович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700118300543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12-282-097-259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Пакалюк Вячеслав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680305350440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12-282-080-181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Поспелов Николай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510526350341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12-282-097-160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Тюриков Александр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670406350130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12-282-080-205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Утегенов Кенжибай Курманаевич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610502300788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12-282-097-219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Цатышаев Салауди Мутиевич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631004300520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12-282-097-191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Цатышаев Салауди Мутиевич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631004300520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12-282-097-195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Шубай Санжар Қанатұлы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880831350968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12-282-080-146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"Ростинвест 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180440043558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12-282-097-265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"Ырыздық-Қ"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200940011297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12-282-080-162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"Ырыздық-Қ"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200940011297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12-282-080-164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"Ұрпақ-Агро"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180240017650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12-282-097-256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"КУНЗА"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110840007048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12-282-080-088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990640003387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12-282-080-138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"Азия Аркалык"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200440002091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12-282-080-193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"Азия Аркалык"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200440002091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12-282-080-189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"Камкор"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990540001634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12-282-080-208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"Альбатрос-НС"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010140001796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12-282-097-204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"Бирлик-К"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980640000549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"Нурай-Н"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031240006589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12-282-097-085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Ангарское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Аяпбергенов Куаныш Куандыкович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890626351140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12-282-053-099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Аяпбергенов Куаныш Куандыкович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890626351140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12-282-053-205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Аяпбергенов Куаныш Куандыкович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890626351140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12-282-053-204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"Акарыс" Ешимишев Самат Акбергенович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760328301099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12-282-053-119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"Акарыс" Ешимишев Самат Акбергенович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760328301099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12-282-053-114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Досмагамбетова Рауза Кабденовна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660719450414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12-282-053-201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Досмагамбетова Рауза Кабденовна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660719450414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12-282-053-202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Ержанов Даулеткерей Мейрамбаевич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690103300686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12-282-053-154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Карманов Галымжан Каримжанович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571103300614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12-282-053-155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Касымов Алмат Айтмуханбетович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690917301005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12-282-053-149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Купцов Александр Кикучиевич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560219300670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12-282-053-157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"Омаров Н.К." Омаров Нурлан Калыкович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660326350471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12-282-053-150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Нургалиев Дидар Жумабаевич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890128350591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12-282-053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"Омаров Н.К." Омаров Нурлан Калыкович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660326350471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12-282-053-181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Сейдахан Дулат Әділханұлы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720417301283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12-282-053-156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Сейтмаганбетов Сабижан Борашович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750217301717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12-282-053-144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Тюриков Александр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670406350130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12-282-053-173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"КМК Агрохолдинг"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220740013577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12-282-053-188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"КазАгроФум"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080840008236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12-282-053-060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"КазАгроФум"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080840008236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12-282-053-194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"Жосалы"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990440010898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12-282-053-151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Восточное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Искаков Габит Баярыстанович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760118350134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12-282-057-114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Алимгереев Ерлан Есентаевич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870218350745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12-282-057-112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Ашихина Оксана Ивановна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780728402636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12-282-057-031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Бонякевич Наталья Алфиевна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690716450225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12-282-057-040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Климов Андрей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740313350329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12-282-057-026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Лялько Сергей Станиславович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690508300330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12-282-057-098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"Село Восточное"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190440005775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12-282-057-036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"Село Восточное"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190440005775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12-282-057-110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"Село Восточное"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190440005775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12-282-057-109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"Село Восточное"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190440005775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12-282-057-066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"Село Восточное"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190440005775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12-282-057-064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Жалгызтал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"Orazaly invest" Оразалин Назымбек Бастонвич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900817350501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12-282-059-227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"Адыл-Асыл" Абилгазин Адилхан Жумашевич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621029350630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12-282-059-226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Оразалин Достан Тажмаганбетович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610806350421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12-282-059-205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Адилов Болат Негметжанович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620916350293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12-282-059-131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Айманов Бахтияр Абилкаирович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640720350455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12-282-059-043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Айманов Бейсенбай Искиндирович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580210350443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12-282-059-147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Айманов Бейсенбай Искиндирович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580210350443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12-179-022-101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Алқамбай Қайрат Маратұлы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640209350273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12-282-059-154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Ахметов Оралбек Шаканович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600427350291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12-282-059-140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Белозер Марина Юрьевна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850805450491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12-282-059-169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Әлімсеит Болат Кенжебайұлы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750902300663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12-282-059-149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Капанова Самал Мырзабековна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730514400395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12-282-059-206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Капанова Самал Мырзабековна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730514400395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12-282-059-207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Капанова Самал Мырзабековна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730514400395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12-282-059-055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Капанова Самал Мырзабековна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730514400395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12-282-059-057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Кобжанов Сапарбек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370615300207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12-282-059-164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"Адыл-Асыл" Абилгазин Адилхан Жумашевич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621029350630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12-282-059-089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"Адыл-Асыл" Абилгазин Адилхан Жумашевич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621029350630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12-282-059-132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"ИП Сейтжанов" Сейтжанов Ерден Социалович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741209302950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12-282-059-224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Қасым Мейрам Таспайұлы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561117301042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12-282-059-086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Оразалин Достан Тажмаганбетович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610806350421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12-282-059-153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Оразалин Достан Тажмаганбетович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610806350421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12-282-059-178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Оразалин Достан Тажмаганбетович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610806350421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12-282-059-181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Саутов Жанайдар Каирбекович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620103300257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12-282-059-041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Саутов Жанайдар Каирбекович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620103300257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12-179-024-067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Сейтжанов Ерден Социалович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741209302950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12-282-059-208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Сейтжанов Ерден Социалович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741209302950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12-179-024-024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Сейтжанов Ерден Социалович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741209302950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12-179-024-062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Сейтжанов Ерден Социалович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741209302950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12-179-024-063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Тасмаганбетов Серик Каналович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610819300097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12-282-059-108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Тасмаганбетов Серик Каналович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610819300097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12-282-059-118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Тусупов Марат Булатович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770128350252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12-282-059-097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201240005234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12-282-059-222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201240005234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12-282-059-223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"Ұрпақ-Агро"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180240017650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12-282-059-204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"Qunar-arqa-7"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221140004291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12-282-059-082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950140002175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12-282-059-105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"Алтай Курылыс 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060640012203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12-282-059-175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"Конуров С.М."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041140020929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12-282-059-079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"Конуров С.М."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041140020929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12-282-059-078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"Конуров С.М."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041140020929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12-282-059-077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Әбдіғаппар хан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"Бокеш" Букешов Нурлыбек Егинбаевич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730901350284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12-282-095-061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Рахымкулов Даулет Жаксылыкович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781221350051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12-282-095-060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Рахымкулов Даулет Жаксылыкович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781221350051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12-282-095-062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Айдар Сағындық Қалиұлы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780119301670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12-282-095-033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Айдар Сағындық Қалиұлы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780119301670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12-282-095-045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Айдарбекова Лязат Болаткызы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392010245981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12-282-095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Ақшалова Бақыткүл Жүрсінғалиқызы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620531450099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12-282-095-012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Ермаганбетов Талгатбек Тургалиевич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771102350101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12-282-095-011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Есімсеитов Жамбыл Асақарбекұлы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621222300554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12-282-095-041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Жумадилова Кулдирген Бакытовна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811016400154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12-282-095-043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Кабдулов Рауан Бауыржанович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870129350880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12-282-095-031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Касымова Эльмира Кайратовна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870813450716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12-282-095-030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Кенжеғара Мағжан Болатұлы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040210550286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12-282-095-028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"Бокеш" Букешов Нурлыбек Егинбаевич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730901350284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12-282-095-058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"Бокеш" Букешов Нурлыбек Егинбаевич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730901350284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12-282-095-010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Қалқаш Ғабизият Әмірғазыұлы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640123300547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12-282-095-013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Махамбетов Арнур Мухтарович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840203350143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12-282-095-025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Махамбетов Арнур Мухтарович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840203350143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12-282-095-036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Молдағұл Мейрамғали Қамзағалиұлы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731107300738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12-282-095-048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Молдағұл Мейрамғали Қамзағалиұлы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731107300738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12-282-095-049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Мусабаев Турсун Дусмаилович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560105350290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12-282-095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Мырзагалиев Сейткарым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640712300495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12-282-095-042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Нургожин Дархан Жолтаевич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711207350637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12-282-095-029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Нұрлыбеков Райсбек Ибрашұлы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651030300368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12-282-095-001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Нұрлыбеков Райсбек Ибрашұлы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651030300368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12-282-095-024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Сулейменов Султан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420602350135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12-282-095-039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Хайруллин Кыдыркельды Мусабекович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800916350350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12-282-095-046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"Ұрпақ-Агро"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180240017650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12-282-095-053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"Нұр-жайлау 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080540009134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12-282-095-050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"Нұр-жайлау 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080540009134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12-282-095-051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Аментай Дауренбек Аманжолович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780325301610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12-282-064-039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Аментай Дауренбек Аманжолович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780325301610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12-282-064-058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Жұмабек Ермұрат Жұмабекұлы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610218300855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12-282-064-008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Ергелді Абай Садуақасұлы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650429300601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12-282-06-4038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Ергелді Абай Садуақасұлы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650429300601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12-282-064-073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Жусупов Шалабай Кожамсеитулы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630121300673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12-282-064-099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Искаков Абдрахман Нуракович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510319350245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12-282-064-080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Калиновская Галина Васильевна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660911450130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12-282-064-049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"Ержан" Алтаев Жаксылык Токбаевич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690909350119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12-282-064-095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"Жаксылык" Аментай Дауренбек Аманжолович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780325301610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12-282-064-098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Жұмабек Ермұрат Жұмабекұлы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610218300855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12-282-064-053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Муканов Абай Куспанович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621205300284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12-282-064-087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Муканов Абай Куспанович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621205300284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12-282-064-070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Мустафин Мурат Серикович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770101303072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12-282-064-092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Омаров Серик Алиакбарович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690429300595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12-282-049-028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Оразалин Алмас Даулетович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850926350888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12-282-064-088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Сулейменов Сабыржан Куанышпайулы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761121300543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12-282-064-056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Сулейменов Сабыржан Куанышпайулы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761121300543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12-282-064-075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Тюрешева Рината Ермековна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701015400116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12-282-064-086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"Ұрпақ-Агро"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180240017650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12-282-06-4090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"Ұрпақ-Агро"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180240017650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12-282-06-4091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"Аршалы"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392500002472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12-282-064-042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ответстенностью "Аршалы"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981140000593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12-282-064-021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"Аршалы"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981140000593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12-282-064-041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Уштобе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Штеркель Александр Яковлевич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761008350505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12-179-006-06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Алиев Аян Капешович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700528300959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12-282-070-051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Бикбаева Людмила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720528400750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12-282-070-163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Бикбаева Людмила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720528400750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12-282-070-164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Жалелов Айдын Аскарович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910717350163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12-282-070-201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Константинов Иван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680620300714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12-282-070-158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Курбанов Ризван Курбанович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801024350225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12-282-070-165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Сарин Нуртай Тукенович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741217300046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12-282-070-159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Сарина Гульнар Токеновна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641101401287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12-282-070-169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"Айхан" Туғанбай Құлсеит Аманкелдіұлы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580604300667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12-282-070-199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"Село Восточное"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190440005775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12-282-070-184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"Алиби-Сенім"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990240001326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12-282-070-185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"Үштөбе"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990540004609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12-282-070-124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Фурманова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Бикбаев Рамиль Файзрахманович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630427300518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12-282-072-033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Бикбаев Рамиль Файзрахманович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630427300518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12-282-072-126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Карекина Гульназ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730101408270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12-282-072-175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"Карина С" Омаров Сабирбек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580812300182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12-282-072-182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"Бирлик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980640000549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12-282-072-183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Бердыбаев Бакитжан Танатарович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640707300774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12-282-075-089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Биманов Муратжан Нургалиевич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571101301245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12-282-075-140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Бухарбаев Магауя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610905301164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12-282-075-105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Ержанова Гульнар Кудайбергеновна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661114400687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12-282-075-178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Кайбагоров Эдик Илюбаевич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701005350364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12-282-075-141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Кайбагоров Эдик Илюбаевич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701005350364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12-282-075-143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Кенжегаренов Бектурсун Камидоллович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641119300499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12-282-075-078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"Нурсан" Касымбекова Гульден Кайратовна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791001400730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12-282-075-176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Литвяк Надежда Григорьевна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561008401204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12-282-075-162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Муратов Омирхан Ахметович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701101350193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12-282-075-170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Муратов Омирхан Ахметович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701101350193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12-282-075-171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Уткельбаев Сарсен Жусупович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740412301180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12-282-075-102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Уткельбаев Сарсен Жусупович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740412301180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12-282-075-121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Уткельбаева Асель Сеитхановна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780225401029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12-282-075-180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Уткельбаева Асель Сеитхановна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780225401029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12-282-075-181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"Церера-2017"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171240007505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12-282-075-175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"Ұрпақ-Агро"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180240017650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12-282-075-133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Екидин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Атымтаев Лайык Қайратұлы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001122501691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12-282-093-082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"Азамат-А" Аубакиров Муратбек Абуулы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651014300390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12-282-093-085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"КУЙГАН" Нұрқасым Мадина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710519400284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12-282-093-084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Саліх Гүлнар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561201450073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12-282-093-081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Акшалов Канат Айтмуханбетович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880907351146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12-282-093-071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Акшалов Канат Айтмуханбетович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880907351146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12-282-093-072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"Азамат-А" Аубакиров Муратбек Абуулы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651014300390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12-282-093-019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Бейсен Кулфан Бейсенғалиқызы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651205400503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12-282-093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Беркен Кенжегүл Аипқызы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711108450080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12-282-093-005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Беркен Кенжегүл Аипқызы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711108450080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12-282-093-042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Есмагамбетов Кенжетай Фазылович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860214350424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12-282-093-058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Есмагамбетов Кенжетай Фазылович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860214350424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12-282-093-073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Есмагамбетов Кенжетай Фазылович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860214350424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12-282-093-004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Есмагамбетов Кенжетай Фазылович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860214350424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12-282-093-058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Жүніс Күлжан Төленқызы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640322400486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12-282-093-015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Іскендір Жүмәділдә Жұмағалиұлы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740410300677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12-282-093-025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Капбасов Муктар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531101301288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12-282-093-037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Капбасов Сунгат Уахитович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660826350241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12-282-093-069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Каримов Мухтар Куанышбекович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680101351529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12-282-097-003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Кекенова Алия Темирхановна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630303450833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12-282-093-021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Кекенова Алия Темирхановна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630303450833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12-282-093-035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"Бек" Искаков Абдрахман Нуракович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510319350245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12-282-093-074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Нұрғабылов Құрманғазы Жасимбекович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550301301058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12-282-093-063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Нұрғабылов Құрманғазы Жасимбекович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550301301058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12-282-093-013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Нұрғабылов Құрманғазы Жасимбекович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550301301058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12-282-093-043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Омаров Мырзагали Турсынович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670202300541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12-282-093-017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Рахимжанова Дарига Кабиболловна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630822400721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12-282-093-031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Саліх Гүлнар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561201450073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12-282-093-022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Саліх Гүлнар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561201450073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12-282-093-036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Сапаргалиев Козыкен Шаймерденович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841107350530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12-282-093-083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Сапаргалиев Козыкен Шаймерденович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841107350530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12-282-093-068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Сапаргалиев Хисамеден Рамазанович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600401350208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12-282-093-028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Сапаргалиев Хисамеден Рамазанович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600401350208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12-282-093-028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Сапаргалиев Хисамеден Рамазанович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600401350208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12-282-093-033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Сапаргалиев Хисамеден Рамазанович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600401350208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12-282-093-039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Сейлов Олжас Абилкайрович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891027351236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12-282-093-061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Сейлов Олжас Абилкайрович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891027351236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12-282-093-067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Сүлеймен Жарқымбек Маратұлы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630908301510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12-282-093-034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Тлеукабылов Марат Болатович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710624300152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12-282-093-030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"Ұрпақ-Агро"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180240017650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12-282-093-264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"Ұрпақ-Агро"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180240017650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12-282-093-066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"нұр-жайлау 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080540009134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12-282-093-046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"SUSAR-ARK"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190240007635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12-282-093-060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Ашутастинский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 "2020" Байдильдин Нурхан Шоптыбаевич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770522300671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12-282-049-177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Сәт Қойшы Әбдуахитұлы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631107301407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12-282-049-175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Бижанов Бакнур Гапаргалиевич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900909351528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12-282-049-176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Жиенбаев Нариман Умиржанович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900316350756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12-282-049-178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Алтаев Сырбай Нагашыбаевич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600424301089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12-282-049-179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Абдикаримов Гиззат Манатович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900406351048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12-282-049-157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Адильбеков Жумакан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500111300652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12-282-049-024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Алимгереев Ерлан Есентаевич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870218350745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12-282-049-000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хозяйствоАлтаев Сырбай Нагашыбаевич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600424301089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12-282-049-171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Алтынсаров Ербол Бюлюгенович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721212300530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12-282-049-109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Амангельдина Нургуль Амиргалиевна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821108450559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12-282-049-012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Баймағанбет Хабдисалам Рамазанұлы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581212300817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12-282-049-073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Бекентай Қанатбек Фазылбекұлы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760906350089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12-282-049-153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Белозер Марина Юрьевна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850805450491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12-282-049-119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Белозер Марина Юрьевна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850805450491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12-282-049-127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Бижанова Майра 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630128450555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Гасанова Карина Табировна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920302450600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12-282-055-037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Досмағамбет Жарасбай Қайсерұлы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650115300822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12-282-049-104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Досмағамбет Жарасбай Қайсерұлы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650115300822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12-282-049-134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Досмағамбет Жарасбай Қайсерұлы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650115300822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12-282-049-152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Досмағамбет Жарасбай Қайсерұлы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650115300822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12-282-049-173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Жалмұрзаұлы Қойшыбай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470428300579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12-282-049-133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Жиенбай Өміржан Сәлімгерейұлы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640611300718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12-282-049-142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Жунусов Эклас Абилкаирович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640423350168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12-282-049-174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Жунусов Эклас Абилкаирович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640423350168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12-282-055-058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"Айбибі" Рахмет Бейсембек Мүсілімұлы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651007300520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12-282-049-168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"Бек" Искаков Абдрахман Нуракович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510319350245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12-282-049-172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Сейдахметов Муратбек Опаулы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841107350332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12-282-049-167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Махат Басаман Жұмашұлы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740219300798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12-282-049-159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Мирзалиева Тамара Сартаивна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511114450418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Мурзина Роза Сапаргалиевна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660724450164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12-282-049-023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Мурзина Роза Сапаргалиевна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660724450164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12-282-049-132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Мухамбетжанов Багдат Кайдарбекович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711217350552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12-282-049-128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Нуритдин Мадина Уалиханкызы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950919450115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12-282-049-078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Нуритдин Мадина Уалиханкызы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950919450115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12-282-055-043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Омарова Нагима Алиакбаркызы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710810450518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12-282-049-082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Сейтжанов Ерден Социалович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741209302950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12-282-049-113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Сейтжанов Ерден Социалович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741209302950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12-282-049-138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Сейтжанов Ерден Социалович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741209302950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12-282-049-143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Сейтжанов Ерден Социалович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741209302950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12-282-049-169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Суттибаев Корганбек Тулеубаевич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710109350215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12-282-049-162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Суттибаев Корганбек Тулеубаевич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710109350215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12-282-049-031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Суттибаев Корганбек Тулеубаевич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710109350215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12-282-049-122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Танаберген Шолпан Касымбековна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800922450151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12-282-049-145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Ақ-Жал"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150140007218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12-282-049-139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"Ұрпақ-Агро"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180240017650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12-282-049-165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"Производственная компания КаzХолдинг"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160540017599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12-282-049-166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ТОО "КазАгроФум"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080840008236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12-282-055-032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Байбосын Манат Боранулы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760109350185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12-282-066-148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Байбосын Серік Боранұлы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710317301317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12-282-066-153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Байбосын Серік Боранұлы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710317301317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12-282-066-072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Байбосын Серік Боранұлы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710317301317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12-282-066-073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Джангильбаев Дархан Базарбаевич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901208350464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12-282-068-105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Джангильбаев Дархан Базарбаевич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901208350464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12-282-068-101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Джангильбаев Дархан Базарбаевич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901208350464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12-282-068-102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Қасен Берлібек Қабікенұлы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770731301597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12-282-066-145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Саден Ербол Жақсылықұлы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721018350166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12-282-066-149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Саденов Турганбек Кабылович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871207351111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12-282-068-004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Сарсенгельдин Жанат Бияхметович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720110350588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12-282-068-099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Сеилов Коныспай Конкышевич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630718350358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12-282-066-151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Смаилова Алма Жакановна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650125400992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12-282-068-070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Шубай Қанат Төлегенұлы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610310301239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12-282-066-069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Шубай Қанат Төлегенұлы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610310301239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12-282-066-114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Шубай Қанат Төлегенұлы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610310301239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12-282-066-124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Шубай Қанат Төлегенұлы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610310301239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12-282-066-125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Шубай Қанат Төлегенұлы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610310301239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12-282-066-126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Шубай Қанат Төлегенұлы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610310301239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12-282-066-128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"Аркалык Дихан"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210240020649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12-282-066-074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"Ырыздық-К"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200940011297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12-282-066-096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"Ырыздық-К"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200940011297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12-282-066-135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"Ырыздық-К"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200940011297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12-282-066-141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"АБС ЖАРКӨЛ"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050440004987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12-282-066-129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"нұр-жайлау 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080540009134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12-282-066-144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"нұр-жайлау 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080540009134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12-282-066-121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""АБС ЖАРКӨЛ""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050440004987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12-282-068-047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""АБС ЖАРКӨЛ""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050440004987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12-282-068-046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""Әділбек""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990440006969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12-282-068-066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""Әділбек""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990440006969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12-282-068-064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""Әділбек""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990440006969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12-282-068-051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""Әділбек""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990440006969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12-282-068-031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"Ұрпақ-Агро"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180240017650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12-282-068-092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"Естек" Таңаатқанұлы Бауыржан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780615301845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12-282-051-092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Алимгазина Куралай Бакытжановна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890121451290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12-282-051-100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Аманжолов Шынберген Дүйсенұлы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560417300845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12-282-062-116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"Еркежан" Илебаев Махмут Мырзакаримович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690409350180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12-282-062-117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Муканов Абай Куспанович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621205300284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12-282-051-035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"Сакен" Смагулов Саят Батталгазиевич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8011123000019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12-282-051-091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Алиев Сабитхан Кенаралович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601001350545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12-282-062-052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Алиев Сабитхан Кенаралович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601001350545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12-282-062-053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Аяпов Мади Таймасович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791004301421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12-282-062-035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Аяпов Мади Таймасович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791004301421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12-282-062-036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Аяпов Мади Таймасович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791004301421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12-282-062-059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Аяпов Мади Таймасович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791004301421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12-282-062-092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Шалдыбаев Болат Жумадильдинович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521015450124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12-282-062-093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Шалдыбаев Болат Жумадильдинович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521015450124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12-282-062-050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Шалдыбаев Болат Жумадильдинович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521015450124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12-282-062-061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Шалдыбаев Болат Жумадильдинович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521015450124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12-282-062-069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Бектасов Базаралы Жарылкапбергенулы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720611350246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12-282-051-037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Бектасов Базаралы Жарылкапбергенулы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720611350246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12-282-051-066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Бірмахан Жеңіс Сағындықұлы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690509350411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12-282-051-051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Бірмахан Жеңіс Сағындықұлы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690509350411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12-282-051-056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Бухарбаев Наурызбай Есбаевич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560610300428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12-282-062-100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Ералин Бекзан Умирбекович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890913351228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12-282-062-114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Ералин Бекзан Умирбекович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890913351228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12-282-062-098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Ерденова Самал Серикбаевна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750819450299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12-282-051-088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Ерденова Самал Серикбаевна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750819450299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12-282-051-089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Ерденова Самал Серикбаевна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750819450299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12-282-051-054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Ержанов Ердос Аманкельдиевич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910111351276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12-282--062101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Ержанов Ердос Аманкельдиевич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910111351276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12-282-062-041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Еркінова Нұрсұлу Торғайқызы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990317450209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12-282-051-070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Ермаганбетов Нуртай Сайлауович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821026350696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12-282-051-098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Ильясов Кайыржан Ермекбаевич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670727300952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12-282-062-075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Какенов Орынбек Сакенович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660126350652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12-282-051-034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Какенов Орынбек Сакенович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660126350652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12-282-051-076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Какенов Орынбек Сакенович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660126350652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12-282-051-081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Кинжебаев Асылбек Айкынович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891201351380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12-282-062-077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Когай Розалия Мухаметьяновна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580421450368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12-282-051-018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Когыбаев Жасулан Булатович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810726350303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12-282-051-001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"Бахытбек" Шакенов Мырзагали Нуридденович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580113300896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12-282-062-113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"Бек" Искаков Абдрахман Нуракович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510319350245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12-282-062-111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"Еркежан" Илебаев Махмут Мырзакаримович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690409350180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12-282-062-110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"Магжан" Когабаев Жасулан Булатович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810726350303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12-282-051-096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"Сулекеев А.А." Сулекеев Азат Алпысович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820525351055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12-282-062-108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"Тан-Султан" Султанов Жараскан Танатканович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730528350326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12-282-062-107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"Тан-Султан" Султанов Жараскан Танатканович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730528350326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12-282-062-112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Қайнбай Бауыржан Жұмабекұлы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640822300844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12-282-062-103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Қуаныш Абай Жұмабайұлы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580903301254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12-282-062-055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Мешітбаев Әбікеш Әбшүкірұлы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660711350197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12-282-062-062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Муканов Абай Куспанович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621205300284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12-282-051-060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Муканов Абай Куспанович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621205300284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12-282-051-080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Мустафин Мурат Серикович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770101303072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12-282-062-097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Мухамеджанов Ермек Крикбаевич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620929350234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12-282-062-056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Өмірзақов Биғаш Күзетбайұлы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740323300466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12-282-062-015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Сарсенгельдин Алмат Аскерович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860830351080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12-282-049-161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Сәт Қойшы Әбдуахитұлы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630207301407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12-282-051-097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Смагулов Саят Батталгазиевич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801112300019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12-282-051-075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Смагулов Саят Батталгазиевич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801112300019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12-282-062-047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Сулекеев Азат Алпысович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820525351055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12-282-051-077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Султанов Жараскан Танатканович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730528350326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12-282-062-104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Султанов Жараскан Танатканович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730528350326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12-282-062-002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Сүлекей Ғабдуали Алпысұлы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710515301551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12-282-062-008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Сүлекей Ғабдуали Алпысұлы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710515301551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12-282-062-011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Сүлекей Ғабдуали Алпысұлы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710515301551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12-282-062-054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Сүлекей Ғабдуали Алпысұлы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710515301551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12-282-062-065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Сүлекей Ғабдуали Алпысұлы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710515301551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12-282-062-068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Сүлекей Ғабдуали Алпысұлы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710515301551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12-282-062-070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Таңатқанұлы Бауыржан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780615301845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12-282-051-003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Темиров Канат Куланбаевич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680703300973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12-282-062-102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Темиров Канат Куланбаевич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680703300973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12-282-062-105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Төкесбай Қайрат Сапарұлы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731118301064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12-282-062-038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Төкесбай Қайрат Сапарұлы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731118301064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12-282-062-039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Тубеков Сымбат Абдигалимович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870926350843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12-282-062-078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Хамзин Нурлан Сейтжанович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510602301374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12-282-051-087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Хамзин Нурлан Сейтжанович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510602301374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12-282-051-090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Хамзин Нурлан Сейтжанович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510602301374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12-282-062-076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Шакенов Мырзагали Нуридденович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580113300896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12-282-062-049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Шакенов Мырзагали Нуридденович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580113300896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12-282-062-064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Шакенов Мырзагали Нуридденович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580113300896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12-282-062-072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Товарищество с ограниченной ответственностью "Hur-Turan"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210940046539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12-282-051-041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Товарищество с ограниченной ответственностью " Мечта-2021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210540030141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12-282-051-094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Товарищество с ограниченной ответственностью " Arsenal JK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210640024319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12-282-051-095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"Нұр-Төре-Дастан"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180440023622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12-282-062-094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"Б@қыт мекені"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210540016720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12-282-062-115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"Нур-Ислам"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160540011460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12-282-062-095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"Даулет"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160440034416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12-282-062-096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Аркалык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0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с.Ангарское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Ангарское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с.Восточное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Восточное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с.Жалгызтал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Жалгызтал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Әбдіғаппар хан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391648100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Әбдіғаппар 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с.Коктау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391649100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Коктау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с.Уштобе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391663100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Уштобе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с.Фурманово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391665100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Фурманово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с.Целинное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391667100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Целинное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Екидин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Екидин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Ашутастинский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Ашутастинский с.о.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391659100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с.о.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391661100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Родинский с.о.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391653100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с.о.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Аркалык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0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Требуемые дополнительные пастбища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Ангарское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391639100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Восточное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391645100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Жалгызтал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391647100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Әбдіғаппар 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391648100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391649100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Уштобе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391663100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Фурманово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391665100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Целинное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391667100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Екидин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391646100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Ашутастинский с.о.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391639100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с.о.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391659100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Родинский с.о.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391661100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с.о.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391653100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