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562b9" w14:textId="8a562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Аркалык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Аркалыка Костанайской области от 25 июля 2025 года № 177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Аркалыкский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Аркалык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Аркалыкского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Елтебаева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июля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177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Аркалык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горда Аркалыка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Распределение пастбищ по категориям земель города Аркалыка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Распределение пастбищ населенного пункта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Сведения о собственниках и землепользователях на основании правоустанавливающих и идентификационных документов на земельный участок (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Распределение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Требуемые дополнительные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городу Аркалык на 2025-2029 годы).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Аркалыка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"/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города Аркалыка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Адилхан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Абаканова Сауле Муратовна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Мади Таймасович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Бауржан Балтабаевич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Асылхан Осерович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 Канат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Атамбозова Асель Бердибековна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Акимханова Анжела Рамильевн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Куаныш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Алимгереев Ерлан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Ашихина Оксана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Болат Негметжанович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Айманов Бахтияр Абилкаирович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Айманов Бейсенбай Искиндирович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Алқамбай Қайрат Маратұлы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Оралбек Шаканович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Сағындық 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Айдарбекова Лязат Болаткызы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Ақшалова Бақыткүл Жүрсінғалиқызы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Аментай Дауренбек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Жаксылык Токбаевич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Аян Капешович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Атымтаев Лайык Қайратұлы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Муратбек Абуулы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Канат Айтмуханбетович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Сырбай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Гиззат Манатович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Жумакан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Алтынсаров Ербол Бюлюгенович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Амангельдина Нургуль Амиргалиевна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Алимгазина Куралай Бакытжановна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Шынберген Дүйсенұлы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Сабитхан Кенаралович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"Агросервис"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Альбатрос-НС"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"Арк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"Алтай Курылыс 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"Аршалы"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"Алиби-Сенім"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"Аркалык Дихан"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"АБС ЖАРКӨЛ"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Әбділханов Әскербек Дұлатұлы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Әскеров Әділхан Нұрланұлы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Әлімсеит Болат Кенжебайұлы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 шаруа қожалығы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Жаслан Алтынбекович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Белозер Марина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Бердыбеков Габдулла Хайроллович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Бонякевич Наталья Алфиевна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Букешов Нурлыбек Егинбаевич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Бикбаева Людмила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Бердыбаев Бакитжан Танатарович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Биманов Муратжан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Магауя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Кулфан Бейсенғалиқызы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 Кенжегүл Аипқызы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 Шоптыбаевич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Бакнур Гапаргалиевич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Хабдисалам Рамазанұлы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Бекентай Қанатбек Фазылбекұлы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Майра 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Манат Боранулы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Серік Боранұлы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Базаралы Жарылкапбергенулы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Бірмахан Жеңіс Сағындықұлы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Наурызбай Есбаевич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"Бирлик-К"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Гасанова Карина Табировна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Дакуев Хасан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Донец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 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Рауза Кабденовна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Досмағамбет Жарасбай Қайсерұлы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Джангильбаев Дархан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Ертіс Дидар Ертісқызы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Ешимишев Самат Акбергенович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Даулеткерей Мейрамбаевич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Талгатбек Тургалиевич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Есімсеитов Жамбыл Асақарбекұлы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Ергелді Абай Садуақасұлы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Гульнар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Кенжетай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Бекзан Умирбекович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Самал Серикбаевна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Ердос Аманкельдиевич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Еркінова Нұрсұлу Торғайқызы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Нуртай Сайлауович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Нурлан Айткулович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Жирентаев Ерлан Жанатаевич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Кулдирген Бакытовна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Жұмабек Ермұрат Жұмабекұлы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Шалабай Кожамсеитулы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Айдын Аскарович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 Күлжан Төленқызы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Нариман Умиржанович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Жалмұрзаұлы Қойшыбай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Жиенбай Өміржан Сәлімгерейұлы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Эклас Абилкаирович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"Жосалы"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Габит Баярыстанович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Абдрахман Нуракович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Илебаев Махмут Мырзакаримович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Кайыржан Ермекбаевич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Нурлан Аскерович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Кизбикенова Асем Кашиевна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Киялова Хабиба Кабденовна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Косылбаев Ерхан Аскерович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Кенжеғалиев Аскар Айтанұлы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Карманов Галымжан Каримжанович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Алмат Айтмуханбетович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Купцов Александр Кикучиевич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Андрей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 Самал Мырзабековна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Кобжанов Сапарбек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 Рауан Бауыржанович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Эльмира Кайратовна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Кенжеғара Мағжан Болатұлы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Калиновская Галина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Иван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Ризван Курбанович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Кайбагоров Эдик Илюбаевич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Кенжегаренов Бектурсун Камидоллович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Касымбекова Гульден Кайратовна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Капбасов Муктар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Капбасов Сунгат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Мухтар Куанышбекович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Кекенова Алия Темирхановна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Орынбек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Кинжебаев Асылбек Айкынович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Когай Розалия Мухаметьяновна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Когыбаев Жасулан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"КУНЗА"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"Камкор"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"КМК Агрохолдинг"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"КазАгроФум"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"Конуров С.М."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 Мейрам Таспайұлы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Қалқаш Ғабизият Әмірғазыұлы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 Берлібек Қабікенұлы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Қайнбай Бауыржан Жұмабекұлы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 Абай Жұмабайұлы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Лялько Сергей Станиславович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Литвяк Надежда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Махаев Женисбай Шахманович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Арнур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Молдағұл Мейрамғали Қамзағалиұлы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Турсун Дусмаилович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Сейткарым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Абай Куспанович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Муратов Омирхан Ахметович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 Басаман Жұмашұлы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Мирзалиева Тамара Сартаивна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Роза Сапаргалиевна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Багдат Кайдарбекович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Мешітбаев Әбікеш Әбшүкірұлы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Ермек Крикбаевич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"Мечта-2021"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Дидар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Дархан Жолтаевич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Нұрлыбеков Райсбек Ибрашұлы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Нұрқасым Мадина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Нұрғабылов Құрманғазы Жасимбекович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Нуритдин Мадина Уалиханкызы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"Нурай-Н"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"НУРСАЛ"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"Нұр-Жайлау 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Нурлан Калыкович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Назымбек Бастонвич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Достан Тажмаганбетович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Алиакбарович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Алмас 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Сабирбек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Мырзагали Турсынович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Нагима Алиакбаркызы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Биғаш Күзетбайұлы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Пакалюк Вячеслав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Поспелов Николай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"Производственная компания КаzХолдинг"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Рахымкулов Даулет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Дарига Кабиболловна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Бейсембек Мүсілімұлы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"Ростинвест 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Сейдахан Дулат Әділханұлы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Сабижан Борашович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Ерден Социалович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Жанайдар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Сабыржан Куанышпайулы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Нуртай Тукенович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Гульнар Токеновна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Саліх Гүлнар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Козыкен Шаймерденович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Хисамеден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Олжас Абилкайрович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Жарқымбек Маратұлы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Сәт Қойшы Әбдуахитұлы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Муратбек Опаулы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Суттибаев Корганбек Тулеубаевич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Саден Ербол Жақсылықұлы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Саденов Турганбек Кабылович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Сарсенгельдин Жанат Бияхметович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Коныспай Конкышевич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Алма Жакановна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"Село Восточное"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Тюриков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Серик Каналович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Марат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Тюрешева Рината Ермековна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Туғанбай Құлсеит Аманкелдіұлы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 Марат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Танаберген Шолпан Касымбековна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Таңаатқанұлы Бауыржан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Канат Куланбаевич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Төкесбай Қайрат Сапарұлы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Тубеков Сымбат Абдигалимович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Кенжибай Курманаевич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Уткельбаев Сарсен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"Ұрпақ-Агро"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"Үштөбе"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Хайролла Бақдәулет Ғабдоллаұлы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Кыдыркельды Мусабекович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Нурлан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Цатышаев Салауди Мутиевич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"Церера-2017"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Шубай Санжар Қанатұлы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Штеркель Александр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Шубай Қанат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Болат Жумадильдинович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Мырзагали Нуридденович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"Ырыздық-Қ"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Іскендір Жүмәділдә Жұмағалиұлы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"Arsenal JK"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"Hur-Turan"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"Нұр-Төре-Дастан"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"Нур-Ислам"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"Даулет"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"Б@қыт мекені"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"/>
    <w:bookmarkStart w:name="z3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1, 2, 3, 4 - очередность использования загонов в год 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2"/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Аркалык площадь сезонных пастбищ составляет 1 096 595 гектар. В том числе земли сельскохозяйственного назначения 961 632 гектаров, земли населенных пунктов 97 254 гектаров, земли промышленности транспорта, связи, для нужд космической деятельности обороны, национальной безопасности и иного несельскохозяйственного назначения 9588,4534 гектаров, земли запаса 489 157 гектаров, земли лесного фонда 6027 гектаров.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5"/>
    <w:bookmarkStart w:name="z5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Приказом Министра водных ресурсов и ирригации Республики Казахстан от 9 июня 2025 года </w:t>
      </w:r>
      <w:r>
        <w:rPr>
          <w:rFonts w:ascii="Times New Roman"/>
          <w:b w:val="false"/>
          <w:i w:val="false"/>
          <w:color w:val="000000"/>
          <w:sz w:val="28"/>
        </w:rPr>
        <w:t>№ 116-НҚ.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расчета удельных норм водопотребления и водоотведения" (зарегистрирован в Реестре государственной регистрации нормативных правовых актов под № 36251).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методике расчета питьевой воды сельскохозяйственных животных по городу Аркалык потребление воды составит: КРС - 50 литров в сутки, МРС - 8 литров в сутки, лошади - 50 литров в сутки.</w:t>
      </w:r>
    </w:p>
    <w:bookmarkEnd w:id="27"/>
    <w:bookmarkStart w:name="z5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28"/>
    <w:bookmarkStart w:name="z5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"/>
    <w:bookmarkStart w:name="z6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городу Аркалык составляет 1 096 595 гектара. В том числе на землях сельскохозяйственного назначения 961 632 гектаров, на землях населенных пунктов 97 254 гектаров, в особо охраняемых природных территориях 0 гектар. На землях запаса 489 157 гектаров, в связи с чем перераспределение пастбищ в город Аркалыке для размещения поголовья сельскохозяйственных животных физических и юридических лиц, у которых отсутствует пастбища нет необходимости, так как достаточно пастбищных угодий для пастбищы скота.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городу Аркалык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2"/>
    <w:bookmarkStart w:name="z7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Аркалык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с.Ангарское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с.Восточное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с.Фурманово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с.Целинное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с.Ашутасты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с.Аккошкар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с.Молодежное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с.Матросово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с.Мирное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с.Алуа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города Аркалык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 (пастбище)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с.Ангарское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52253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с.Восточное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21167,0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87731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152138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64289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с.Фурманово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с.Целинное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167796,0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305729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92481,0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208708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391659100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170466,9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186592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8490,0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123542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66014,0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193959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951134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450315,5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1552539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тысяч гектаров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Аркалык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Аркалык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с.Ангарское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с.Ангарское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с.Восточное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с.Восточное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с.Фурманово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с.Фурманово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с.Целинное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с.Целинное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с.Аккошкар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391659100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с.Аккошкар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87581,0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71452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"Нурай" Әбділханов Әскербек Дұлатұлы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940802350399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Абаканова Сауле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661111450144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Абенов Бауржан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840331350566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Альмагамбетов Асылхан Осерович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750915350442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Альмаганбетов Канат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680208350344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Атамбозова Асель Бердибековна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900201451517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Бейсембаев Жаслан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740303301247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740303301247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Белозер Марина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850805450491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Бердыбеков Габдулла Хайроллович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620102301874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Дакуев Хасан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541220350067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Донец Сергей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840913350558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Жаманов Нурлан Айткулович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660105350380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Жаманов Нурлан Айткулович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660105350380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Жаманов Нурлан Айткулович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660105350380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Жирентаев Ерлан Жанатаевич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870405350711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Кизбикенова Асем Кашиевна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620101452483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"Адиль" Әскеров Әділхан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921009350862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Киялова Хабиба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741101450523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Косылбаев Ерхан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671006300757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"Адиль" Әскеров Әділхан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921009350862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"Акимхан" Акимханова Анжела Рамильевн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930827450316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"Аскар" Кенжеғалиев Аскар Айтанұлы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670707301139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"Бақдәулет" Хайролла Бақдәулет Ғабдоллаұлы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960828350265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"Белал" Джабраилов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630629350413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"Кулан-Шахман" Махаев Женисбай Шахманович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"Сардар" Ертіс Дидар Ертісқызы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940205450220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Абаканова Сауле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661111450144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"Толеген" Косылбаев Нурлан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650927300926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Махаев Женисбай Шахманович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Махаев Женисбай Шахманович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12-282-097-259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Пакалюк Вячеслав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680305350440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Поспелов Николай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510526350341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Тюриков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670406350130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12-282-080-205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Утегенов Кенжибай Курманаевич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610502300788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Цатышаев Салауди Мутиевич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631004300520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Цатышаев Салауди Мутиевич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631004300520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Санжар Қанатұлы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880831350968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"Ростинвест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180440043558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"Ырыздық-Қ"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"Ырыздық-Қ"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"КУНЗА"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110840007048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990640003387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Аркалык"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Аркалык"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12-282-080-189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"Камкор"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12-282-080-208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"Альбатрос-НС"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010140001796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980640000549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"Нурай-Н"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031240006589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Ангарское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Аяпбергенов Куаныш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890626351140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12-282-053-099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Аяпбергенов Куаныш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890626351140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Аяпбергенов Куаныш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890626351140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"Акарыс" Ешимишев Самат Акбергенович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760328301099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"Акарыс" Ешимишев Самат Акбергенович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760328301099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Досмагамбетова Рауза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660719450414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Досмагамбетова Рауза Кабденовна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660719450414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Ержанов Даулеткерей Мейрамбаевич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Карманов Галымжан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Касымов Алмат Айтмуханбетович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690917301005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Купцов Александр Кикучиевич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560219300670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"Омаров Н.К." Омаров Нурлан Калыкович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660326350471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Нургалиев Дидар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890128350591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12-282-053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"Омаров Н.К." Омаров Нурлан Калыкович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660326350471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Сейдахан Дулат Әділханұлы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720417301283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Сейтмаганбетов Сабижан Борашович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750217301717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Тюриков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670406350130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"КМК Агрохолдинг"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220740013577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"КазАгроФум"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080840008236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"КазАгроФум"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080840008236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12-282-053-194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"Жосалы"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990440010898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12-282-053-151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Восточное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Искаков Габит Баярыстанович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760118350134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12-282-057-114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143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Алимгереев Ерлан Есентаевич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870218350745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12-282-057-112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Ашихина Оксана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780728402636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Бонякевич Наталья Алфиевна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690716450225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Климов Андрей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740313350329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Лялько Сергей Станиславович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690508300330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12-282-057-098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Жалгызтал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"Orazaly invest" Оразалин Назымбек Бастонвич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900817350501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"Адыл-Асыл" Абилгазин Адилхан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621029350630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Оразалин Достан Тажмаганбетович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610806350421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Адилов Болат Негметжанович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620916350293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Айманов Бахтияр Абилкаирович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640720350455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Айманов Бейсенбай Искиндирович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580210350443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Айманов Бейсенбай Искиндирович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580210350443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12-179-022-101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Алқамбай Қайрат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640209350273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Ахметов Оралбек Шаканович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600427350291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Белозер Марина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850805450491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Әлімсеит Болат Кенжебайұлы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750902300663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Капанова Самал Мырзабековна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730514400395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Капанова Самал Мырзабековна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730514400395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Капанова Самал Мырзабековна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730514400395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Капанова Самал Мырзабековна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730514400395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Кобжанов Сапарбек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370615300207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"Адыл-Асыл" Абилгазин Адилхан Жумашевич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621029350630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"Адыл-Асыл" Абилгазин Адилхан Жумашевич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621029350630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"ИП Сейтжанов"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Қасым Мейрам Таспайұлы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Оразалин Достан Тажмаганбетович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610806350421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Оразалин Достан Тажмаганбетович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610806350421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Оразалин Достан Тажмаганбетович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610806350421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Саутов Жанайдар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Саутов Жанайдар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12-179-024-067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12-179-024-024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12-179-024-062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12-179-024-063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Тасмаганбетов Серик Каналович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610819300097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Тасмаганбетов Серик Каналович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610819300097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Тусупов Марат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770128350252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201240005234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201240005234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12-282-059-223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"Qunar-arqa-7"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221140004291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"НУРСАЛ"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950140002175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"Алтай Курылыс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"Конуров С.М."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041140020929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"Конуров С.М."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041140020929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"Конуров С.М."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041140020929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12-282-059-077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Әбдіғаппар хан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"Бокеш" Букешов Нурлыбек Егинбаевич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Рахымкулов Даулет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781221350051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Рахымкулов Даулет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781221350051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Айдар Сағындық 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780119301670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Айдар Сағындық Қалиұлы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780119301670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Айдарбекова Лязат Болаткызы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392010245981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12-282-095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Ақшалова Бақыткүл Жүрсінғалиқызы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620531450099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Ермаганбетов Талгатбек Тургалиевич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771102350101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Есімсеитов Жамбыл Асақарбекұлы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621222300554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Жумадилова Кулдирген Бакытовна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811016400154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Кабдулов Рауан Бауыржанович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870129350880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Касымова Эльмира Кайратовна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870813450716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Кенжеғара Мағжан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040210550286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"Бокеш" Букешов Нурлыбек Егинбаевич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"Бокеш" Букешов Нурлыбек Егинбаевич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Қалқаш Ғабизият Әмірғазыұлы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640123300547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Махамбетов Арнур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840203350143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Махамбетов Арнур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840203350143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Молдағұл Мейрамғали Қамзағалиұлы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731107300738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Молдағұл Мейрамғали Қамзағалиұлы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731107300738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Мусабаев Турсун Дусмаилович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560105350290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12-282-095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Мырзагалиев Сейткарым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640712300495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Нургожин Дархан Жолтаевич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711207350637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Нұрлыбеков Райсбек Ибрашұлы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651030300368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Нұрлыбеков Райсбек Ибрашұлы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651030300368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Сулейменов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420602350135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Хайруллин Кыдыркельды Мусабекович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800916350350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"Нұр-жайлау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080540009134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"Нұр-жайлау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080540009134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12-282-095-051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Аментай Дауренбек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780325301610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Аментай Дауренбек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780325301610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12-282-064-058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Жұмабек Ермұрат Жұмабекұлы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12-282-064-008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Ергелді Абай Садуақасұлы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650429300601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12-282-06-4038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Ергелді Абай Садуақасұлы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650429300601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 Шалабай Кожамсеитулы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630121300673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Искаков Абдрахман Нуракович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510319350245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Калиновская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660911450130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"Ержан" Алтаев Жаксылык Токбаевич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690909350119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"Жаксылык" Аментай Дауренбек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780325301610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Жұмабек Ермұрат Жұмабекұлы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610218300855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Муканов Абай Куспанович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Муканов Абай Куспанович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Мустафин Мурат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770101303072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Омаров Серик Алиакбарович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12-282-049-028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Оразалин Алмас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850926350888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Сулейменов Сабыржан Куанышпайулы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761121300543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Сулейменов Сабыржан Куанышпайулы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761121300543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Тюрешева Рината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701015400116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12-282-06-4090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12-282-06-4091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392500002472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ответстенностью "Аршалы"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12-282-064-041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Уштобе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Штеркель Александр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761008350505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12-179-006-06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Алиев Аян Капешович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700528300959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Бикбаева Людмила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720528400750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Бикбаева Людмила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720528400750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Жалелов Айдын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910717350163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Константинов Иван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680620300714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Курбанов Ризван Курбанович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801024350225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Сарин Нуртай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741217300046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Сарина Гульнар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641101401287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"Айхан" Туғанбай Құлсеит Аманкелдіұлы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580604300667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"Село Восточное"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190440005775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"Алиби-Сенім"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"Үштөбе"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990540004609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Фурманова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Бикбаев Рамиль Файзрахманович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630427300518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Бикбаев Рамиль Файзрахманович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630427300518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12-282-072-126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Карекина Гульназ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730101408270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"Карина С" Омаров Сабирбек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580812300182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12-282-072-182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980640000549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12-282-072-183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Целинное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Бердыбаев Бакитжан Танатарович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640707300774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Биманов Муратжан Нургалиевич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571101301245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Бухарбаев Магауя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Ержанова Гульнар Кудайбергеновна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661114400687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Кайбагоров Эдик Илюбаевич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Кайбагоров Эдик Илюбаевич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Кенжегаренов Бектурсун Камидоллович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641119300499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"Нурсан" Касымбекова Гульден Кайратовна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791001400730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Литвяк Надежда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561008401204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Муратов Омирхан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701101350193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Муратов Омирхан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701101350193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Уткельбаев Сарсен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740412301180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Уткельбаев Сарсен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740412301180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Уткельбаева Асель Сеитхановна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780225401029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Уткельбаева Асель Сеитхановна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780225401029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"Церера-2017"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171240007505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12-282-075-133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Екидин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Атымтаев Лайык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001122501691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12-282-093-082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"Азамат-А" Аубакиров Муратбек Абуулы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651014300390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"КУЙГАН" Нұрқасым Мадина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710519400284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12-282-093-084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Саліх Гүлнар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12-282-093-081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Акшалов Канат Айтмуханбетович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880907351146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Акшалов Канат Айтмуханбетович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880907351146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"Азамат-А" Аубакиров Муратбек Абуулы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651014300390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Бейсен Кулфан Бейсенғалиқызы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651205400503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12-282-093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Беркен Кенжегүл Аипқызы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711108450080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Беркен Кенжегүл Аипқызы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711108450080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Есмагамбетов Кенжетай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860214350424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Есмагамбетов Кенжетай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860214350424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Есмагамбетов Кенжетай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860214350424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Есмагамбетов Кенжетай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860214350424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Жүніс Күлжан Төленқызы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640322400486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Іскендір Жүмәділдә Жұмағалиұлы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740410300677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Капбасов Муктар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531101301288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Капбасов Сунгат Уахитович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660826350241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Каримов Мухтар Куанышбекович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12-282-097-003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Кекенова Алия Темирхановна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630303450833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Кекенова Алия Темирхановна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630303450833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"Бек" Искаков Абдрахман Нуракович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510319350245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Нұрғабылов Құрманғазы Жасимбекович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Нұрғабылов Құрманғазы Жасимбекович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Нұрғабылов Құрманғазы Жасимбекович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Омаров Мырзагали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670202300541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Рахимжанова Дарига Кабиболловна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630822400721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Саліх Гүлнар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Саліх Гүлнар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Козыкен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841107350530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Козыкен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841107350530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Хисамеден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Хисамеден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Хисамеден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Сапаргалиев Хисамеден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600401350208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Сейлов Олжас Абилкайрович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891027351236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Сейлов Олжас Абилкайрович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891027351236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Сүлеймен Жарқымбек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630908301510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Тлеукабылов Марат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710624300152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"нұр-жайлау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080540009134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"SUSAR-ARK"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190240007635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12-282-093-060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 "2020" Байдильдин Нурхан Шоптыбаевич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770522300671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Сәт Қойшы Әбдуахитұлы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Бижанов Бакнур Гапаргалиевич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900909351528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Жиенбаев Нариман Умиржанович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900316350756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Алтаев Сырбай Нагашыбаевич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Абдикаримов Гиззат Манатович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900406351048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Адильбеков Жумакан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500111300652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Алимгереев Ерлан Есентаевич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870218350745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хозяйствоАлтаев Сырбай Нагашыбаевич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Алтынсаров Ербол Бюлюгенович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721212300530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Амангельдина Нургуль Амиргалиевна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821108450559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Баймағанбет Хабдисалам Рамазанұлы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581212300817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Бекентай Қанатбек Фазылбекұлы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760906350089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Белозер Марина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850805450491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Белозер Марина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850805450491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Бижанова Майра 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630128450555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Гасанова Карина Табировна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920302450600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Досмағамбет Жарасбай Қайсерұлы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Досмағамбет Жарасбай Қайсерұлы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Досмағамбет Жарасбай Қайсерұлы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Досмағамбет Жарасбай Қайсерұлы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Жалмұрзаұлы Қойшыбай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470428300579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Жиенбай Өміржан Сәлімгерейұлы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640611300718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Жунусов Эклас Абилкаирович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640423350168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Жунусов Эклас Абилкаирович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640423350168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"Айбибі" Рахмет Бейсембек Мүсілімұлы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651007300520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"Бек" Искаков Абдрахман Нуракович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510319350245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Сейдахметов Муратбек Опаулы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841107350332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Махат Басаман Жұмашұлы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740219300798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Мирзалиева Тамара Сартаивна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511114450418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Мурзина Роза Сапаргалиевна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660724450164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Мурзина Роза Сапаргалиевна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660724450164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Мухамбетжанов Багдат Кайдарбекович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711217350552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Нуритдин Мадина Уалиханкызы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950919450115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Нуритдин Мадина Уалиханкызы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950919450115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Омарова Нагима Алиакбаркызы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710810450518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Сейтжанов Ерден Социалович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Суттибаев Корганбек Тулеубаевич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710109350215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Суттибаев Корганбек Тулеубаевич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710109350215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Суттибаев Корганбек Тулеубаевич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710109350215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Танаберген Шолпан Касымбековна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800922450151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Ақ-Жал"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150140007218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"Производственная компания КаzХолдинг"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160540017599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ТОО "КазАгроФум"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080840008236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12-282-055-032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Байбосын Манат Боранулы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760109350185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Байбосын Серік Боранұлы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Байбосын Серік Боранұлы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Байбосын Серік Боранұлы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Джангильбаев Дархан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901208350464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Джангильбаев Дархан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901208350464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Джангильбаев Дархан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901208350464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Қасен Берлібек Қабікенұлы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770731301597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Саден Ербол Жақсылықұлы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721018350166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Саденов Турганбек 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871207351111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Сарсенгельдин Жанат Бияхметович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720110350588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Сеилов Коныспай Конкышевич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630718350358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Смаилова Алма Жакановна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650125400992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Қанат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Қанат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Қанат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Қанат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Шубай Қанат Төлегенұлы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Шубай Қанат Төлегенұлы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"Аркалык Дихан"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210240020649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"Ырыздық-К"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"Ырыздық-К"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"Ырыздық-К"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"АБС ЖАРКӨЛ"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050440004987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"нұр-жайлау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080540009134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"нұр-жайлау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080540009134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12-282-066-121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""АБС ЖАРКӨЛ""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050440004987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""АБС ЖАРКӨЛ""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050440004987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""Әділбек""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""Әділбек""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""Әділбек""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""Әділбек""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"Ұрпақ-Агро"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180240017650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"Естек" Таңаатқанұлы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780615301845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Алимгазина Куралай Бакытжановна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890121451290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Аманжолов Шынберген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12-282-062-116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"Еркежан" Илебаев Махмут Мырзакаримович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690409350180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Муканов Абай Куспанович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"Сакен" Смагулов Саят Батталгазиевич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8011123000019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Алиев Сабитхан Кенаралович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601001350545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Алиев Сабитхан Кенаралович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601001350545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Аяпов Мади Таймасович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Шалдыбаев Болат Жумадильдинович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Шалдыбаев Болат Жумадильдинович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Шалдыбаев Болат Жумадильдинович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Шалдыбаев Болат Жумадильдинович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Бектасов Базаралы Жарылкапбергенулы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720611350246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Бектасов Базаралы Жарылкапбергенулы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720611350246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Бірмахан Жеңіс Сағындықұлы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Бірмахан Жеңіс Сағындықұлы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Бухарбаев Наурызбай Есбаевич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Ералин Бекзан Умирбекович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890913351228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Ералин Бекзан Умирбекович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890913351228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Ерденова Самал Серикбаевна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750819450299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Ерденова Самал Серикбаевна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750819450299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Ерденова Самал Серикбаевна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750819450299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Ержанов Ердос Аманкельдиевич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910111351276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12-282--062101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Ержанов Ердос Аманкельдиевич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910111351276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Еркінова Нұрсұлу Торғайқызы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990317450209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Ермаганбетов Нуртай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821026350696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Ильясов Кайыржан Ермекбаевич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Какенов Орынбек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Какенов Орынбек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Какенов Орынбек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Кинжебаев Асылбек Айкынович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891201351380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Когай Розалия Мухаметьяновна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580421450368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Когыбаев Жасулан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810726350303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"Бахытбек" Шакенов Мырзагали Нуридденович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580113300896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"Бек" Искаков Абдрахман Нуракович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510319350245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"Еркежан" Илебаев Махмут Мырзакаримович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690409350180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"Магжан" Когабаев Жасулан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810726350303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"Сулекеев А.А." Сулекеев Азат Алпысович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820525351055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"Тан-Султан" Султанов Жараскан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730528350326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"Тан-Султан" Султанов Жараскан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730528350326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Қайнбай Бауыржан Жұмабекұлы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640822300844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Қуаныш Абай Жұмабайұлы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580903301254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Мешітбаев Әбікеш Әбшүкірұлы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660711350197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Муканов Абай Куспанович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Муканов Абай Куспанович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Мустафин Мурат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770101303072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Мухамеджанов Ермек Крикбаевич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Өмірзақов Биғаш Күзетбайұлы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740323300466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Сарсенгельдин Алмат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860830351080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12-282-049-161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Сәт Қойшы Әбдуахитұлы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Смагулов Саят Батталгазиевич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801112300019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Смагулов Саят Батталгазиевич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801112300019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Сулекеев Азат Алпысович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820525351055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Султанов Жараскан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730528350326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Султанов Жараскан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730528350326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Сүлекей Ғабдуали Алпысұлы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Сүлекей Ғабдуали Алпысұлы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Сүлекей Ғабдуали Алпысұлы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Сүлекей Ғабдуали Алпысұлы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Сүлекей Ғабдуали Алпысұлы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Сүлекей Ғабдуали Алпысұлы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Таңатқанұлы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780615301845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Темиров Канат Куланбаевич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680703300973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Темиров Канат Куланбаевич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680703300973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Төкесбай Қайрат Сапарұлы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731118301064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Төкесбай Қайрат Сапарұлы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731118301064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Тубеков Сымбат Абдигалимович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870926350843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Хамзин Нурлан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510602301374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Хамзин Нурлан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510602301374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Хамзин Нурлан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510602301374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Шакенов Мырзагали Нуридденович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580113300896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Шакенов Мырзагали Нуридденович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580113300896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Шакенов Мырзагали Нуридденович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580113300896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Товарищество с ограниченной ответственностью "Hur-Turan"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210940046539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Товарищество с ограниченной ответственностью " Мечта-2021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210540030141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Товарищество с ограниченной ответственностью " Arsenal JK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210640024319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12-282-051-095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"Нұр-Төре-Дастан"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180440023622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"Б@қыт мекені"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210540016720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12-282-062-115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"Нур-Ислам"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160540011460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160440034416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12-282-062-096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с.Ангарское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Ангарское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с.Восточное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Восточное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Жалгызтал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391648100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48431,5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43117,0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с.Фурманово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Фурманово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с.Целинное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Целинное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17864,0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391646100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118752,0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с.о.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с.о.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52459,0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109232,5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87581,0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58807,5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572098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городу Аркалык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Аркалык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394420100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Ангарское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Восточное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Жалгызтал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Әбдіғаппар 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391648100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Коктау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Фурманово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Целинное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Екидин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391646100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Ашутастинский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391639100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Молодежный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Родинский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391661100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 с.о.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391653100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