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9fc96" w14:textId="009fc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2025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11 июля 2025 года № 174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приказам Заместителя Премьер-Министра - Министра национальной экономики Республики Казахстан от 5 августа 2024 года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приказ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специалистам в области здравоохранения, образования, социального обеспечения, культуры, спорта и агропромышленного комплекса и государственным служащим с учетом ограничений предусмотренных пунктом 12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аппаратов акимов сел, сельских округов, прибывшим для работы и проживания в сельские населенные пункты города Аркалыка на 2025 год: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две тысячи 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