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91d6" w14:textId="4109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Рудного от 15 июня 2022 года № 811 "Об утверждении Положения о государственном учреждении "Рудненский городской отдел физической культуры и спорта"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30 декабря 2025 года № 1107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Рудного от 15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"Рудненский городской отдел физической культуры и спорта" акимата города Рудного"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физической культуры и спорта" акимата города Рудного,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физической культуры и спорта" акимата города Рудного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