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ef5b" w14:textId="1f1ef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26 декабря 2025 года № 257.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Рудненский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2026 год в следующих объемах: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– 36 503 866,9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33 447 014,0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1 289 009,0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277 746,0 тысячи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трансфертов – 1 490 097,9 тысячи тенге;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36 679 809,0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389 586,0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1 000,0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-566 528,1 тысячи тенге;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566 528,1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города Рудного Костанайской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 объемы бюджетных субвенций, передаваемых из городского бюджета города Рудного в бюджеты поселков Горняцкий и Качар: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бюджетные субвенции, передаваемые из городского бюджета города Рудного в бюджеты поселков Горняцкий и Качар, на 2026 год в сумме 335 194,0 тысяч тенге, в том числе: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78 156,0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257 038,0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бюджетные субвенции, передаваемые из городского бюджета города Рудного в бюджеты поселков Горняцкий и Качар, на 2027 год в сумме 346 983,0 тысяч тенге, в том числе: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80 426,0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266 557,0 тысячи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бюджетные субвенции, передаваемые из городского бюджета города Рудного в бюджеты поселков Горняцкий и Качар, на 2028 год в сумме 356 895,0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Горняцкий – 82 263,0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поселка Качар – 274 632,0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объемы бюджетных изъятий, передаваемых из бюджетов поселков Горняцкий и Качар, составляют на 2026 год – 0,0 тысяч тенге, на 2027 год – 0,0 тысяч тенге, на 2028 год - 0,0 тысяч тенге.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резерва местного исполнительного органа на 2026 год в сумме 839 869,2 тысячи тенге.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решения маслихата города Рудного Костанайской области от 27.03.2026 </w:t>
      </w:r>
      <w:r>
        <w:rPr>
          <w:rFonts w:ascii="Times New Roman"/>
          <w:b w:val="false"/>
          <w:i w:val="false"/>
          <w:color w:val="000000"/>
          <w:sz w:val="28"/>
        </w:rPr>
        <w:t>№ 269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с 1 января 2026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2026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35 450 595,0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33 447 014,0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24 609 559,0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3 852 262,0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20 757 297,0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1 604 262,0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1 170 861,0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425 383,0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6 965 912,0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5 348 539,0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1 558 691,0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267 279,0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343 831,0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44 575,0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144 312,0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1 382 004,0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34 492 651,0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467 048,0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404 554,0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108 347,0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78 712,0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2 618 060,0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2 157 212,0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1 825 776,0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95 646,0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1 496 873,0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647 191,0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2 021 076,0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628 586,0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476 021,0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333 957,0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66 944,0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111 659,0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2 292 349,0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2 194 135,0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23 617 732,0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23 282 538,0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335 194,0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1 037 988,0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-1 037 988,0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4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2027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45 267 652,0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37 438 432,0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28 151 547,0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3 753 479,0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24 398 068,0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1 878 851,0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1 317 140,0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537 870,0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7 126 319,0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5 416 989,0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1 647 480,0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281 713,0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362 399,0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47 746,0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306 085,0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292 741,0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152 106,0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140 635,0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7 174 080,0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39 254 126,0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844 544,0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480 253,0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416 442,0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103 770,0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76 840,0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2 683 855,0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143 515,0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2 201 317,0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1 101 805,0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1 584 946,0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694 814,0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680 036,0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2 089 752,0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737 226,0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489 293,0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267 389,0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151 297,0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166 537,0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101 883,0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116 052,0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2 434 967,0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2 336 753,0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27 118 641,0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26 771 658,0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6 013 526,0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257</w:t>
            </w:r>
          </w:p>
        </w:tc>
      </w:tr>
    </w:tbl>
    <w:bookmarkStart w:name="z45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2028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56 362 815,0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41 984 185,0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32 464 214,0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4 080 244,0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28 383 970,0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1 972 793,0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1 382 997,0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25 033,0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564 763,0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7 251 378,0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5 449 872,0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1 736 563,0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295 798,0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380 518,0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147 669,0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79 734,0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13 690 732,0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51 193 747,0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858 685,0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425 232,0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88 858,0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2 777 178,0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2 276 222,0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401 221,0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735 388,0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754 437,0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5 657 264,0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1 226 046,0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1 001 654,0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и капитальный ремонт фасадов, кровли многоквартирных жилых домов, направленных на придание единого архитектурного облика населенному пункту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1 859 745,0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1 660 257,0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2 571 473,0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1 612 272,0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2 156 106,0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762 229,0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675 635,0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501 781,0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216 461,0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161 395,0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119 724,0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5 275 172,0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2 476 958,0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98 214,0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31 157 276,0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30 800 381,0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5 169 068,0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-81 044,0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