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415be" w14:textId="70415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проведения раздельных сходов местного сообщества и определения количества представителей жителей села, улиц для участия в сходе местного сообщества поселка Горняцкий города Рудный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21 февраля 2025 года № 201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Реестре государственной регистрации нормативных правовых актов под № 32894), Рудненский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проведения раздельных сходов местного сообщества и определения количества представителей жителей села, улиц для участия в сходе местного сообщества поселка Горняцкий города Рудный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села, улиц для участия в сходе местного сообщества поселка Горняцкий города Рудный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февраля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201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и определения количества представителей жителей села, улиц для участия в сходе местного сообщества поселка Горняцкий города Рудный Костанайской области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проведения раздельных сходов местного сообщества и определения количества представителей жителей села, улиц для участия в сходе местного сообщества поселка Горняцкий города Рудный Костанайской области разработан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Реестре государственной регистрации нормативных правовых актов под № 32894) и устанавливает порядок проведения раздельных сходов местного сообщества жителей села, улиц поселка Горняцкий и села Перцевка города Рудный Костанайской области.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порядке используются следующие основные понятия: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села, улицы в избрании представителей для участия в сходе местного сообщества;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поселка Горняцкий и села Перцевка подразделяется на участки (село, улицы).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жителей села, улиц для участия в сходе местного сообщества в количестве не более трех человек.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поселка Горняцкий созывается и организуется проведение раздельного схода местного сообщества в пределах села, улицы.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поселка Горняцкий не позднее чем за десять календарных дней до дня его проведения через средства массовой информации, официальные интернет-ресурсы местных исполнительных органов и социальные сети.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села, улицы.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поселка Горняцкий или уполномоченным им лицом.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поселка Горняцкий или уполномоченное им лицо.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Рудненским городским маслихатом.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поселка Горняцкий для регистрации.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февраля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201</w:t>
            </w:r>
          </w:p>
        </w:tc>
      </w:tr>
    </w:tbl>
    <w:bookmarkStart w:name="z4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села, улиц для участия в сходе местного сообщества поселка Горняцкий города Рудный Костанайской области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села, улиц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села, улицы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Горняцкий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Академика Сатпаева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Геологоразведчиков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Омара Дощанова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Мичурина И П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Озерная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Партизанская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Сергея Лазо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Перцевка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