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5b81" w14:textId="12a5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постановлений акимата 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23 декабря 2025 года № 2149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Костанай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некоторые постановления акимата города Костанай: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 мая 2023 года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Костаная Костанайской области от 7 марта 2018 года № 599 "Об утверждении Методики оценки деятельности административных государственных служащих корпуса "Б" местных исполнительных органов города Костаная";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22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1681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Костаная Костанайской области от 7 марта 2018 года № 599 "Об утверждении Методики оценки деятельности административных государственных служащих корпуса "Б" местных исполнительных органов города Костаная".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