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00d1" w14:textId="f0c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октября 2025 года № 1659.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города Костаная",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города Костаная"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города Костаная"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физической культуры и спорта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Правительства Республики Казахстан и иными нормативными правовыми актами,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акимата города Костаная"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города Костаная".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физической культуры и спорта акимата города Костаная"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110000, Республика Казахстан, Костанайская область, город Костанай, микрорайон "Юбилейный", здание № 26А.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 "Отдел физической культуры и спорта акимата города Костаная".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"Отдел физической культуры и спорта акимата города Костаная" осуществляется из бюджета города Костаная.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"Отдел физической культуры и спорта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физической культуры и спорта акимата города Костаная".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городе Костанае;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подготовки сборных команд города по массовым, национальным видам спорта, спорта среди людей с инвалидностью и их участия в областных спортивных соревнованиях.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организаций, их должностных лиц необходимые сведения, материалы и документы;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физической культуры и спорта по согласованию с местными исполнительными органами;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программ, планов развития физической культуры и спорта.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инфраструктуры для занятий спортом физических лиц по месту жительства и в местах их массового отдыха;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городских спортивных соревнований по видам спорта совместно с местными аккредитованными спортивными федерациями;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городских физкультурно-спортивных организаций на территории города Костанай;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спортсменам спортивных разрядов, лишение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квалификационных категорий, лишение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утверждение списков сборных команд по видам спорта в соответствии с предложениями региональных и местных аккредитованных спортивных федераций;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медицинского обеспечения официальных физкультурных и спортивных мероприятий;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общественного порядка и общественной безопасности при проведении физкультурных и спортивных мероприятий;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пропаганда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реестра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утверждение государственного спортивного заказа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обеспечение размещения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обеспечение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города Костаная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"Отдел физической культуры и спорта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города Костаная" задач и осуществление им своих функций.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"Отдел физической культуры и спорта акимата города Костаная" назначается на должность и освобождается от должности акимом города Костаная.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физической культуры и спорта акимата города Костаная" не имеет заместителей.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физической культуры и спорта акимата города Костаная":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физической культуры и спорта акимата города Костаная";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физической культуры и спорта акимата города Костаная";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государственного учреждения "Отдел физической культуры и спорта акимата города Костаная" во всех организациях;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и пределах, установленных законодательством, распоряжается имуществом;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всеми работниками государственного учреждения "Отдел физической культуры и спорта акимата города Костаная";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принимает на работу и увольняет с работы сотрудников государственного учреждения "Отдел физической культуры и спорта акимата города Костаная";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государственного учреждения "Отдел физической культуры и спорта акимата города Костаная";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своевременную, качественную разработку, оформление и представление проектов постановлений в акимат в установленные сроки, а также за аутентичность текстов проектов постановлений на государственном и русском языках;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непосредственный контроль за ходом разработки, принятием и последующей государственной регистрацией проектов нормативных правовых актов акимата органом, разработчиком которых является государственное учреждение;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организацию деятельности по противодействию коррупции.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 акимата города Костаная"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"Отдел физической культуры и спорта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"Отдел физической культуры и спорта акимата города Костаная", относится к коммунальной собственности.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"Отдел физической культуры и спорта акимата города Костаная" осуществляется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