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9eb7" w14:textId="3a59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города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17 сентября 2025 года № 1371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 16299) города Костанай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города Костанай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 правового акта, не подлежащего государственной регистрации.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Костанай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Костанай.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официального опубликования и распространяется на отношения, возникшие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 Костаная от "____" _____________ 2025 года № _______ "Об утверждении Методики оценки деятельности административных     государственных служащих корпуса "Б" местных исполнительных органов города Костанай"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акимата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А. Исмагулов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А. Исенбаев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М. Шуленов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М. Моргунов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З. Кенжегарина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Н. Турлубекова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А. Сегизбаева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юридической службы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города Костаная"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А. Туребекова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отдела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документационного обеспечения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города Костаная"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Д. Игликова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единой службы управления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персоналом (кадровой службы)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города Костаная"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М. Мукатова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1371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Костанай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Костанай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Приказом Председателя Агентства Республики Казахстан по делам государственной службы от 28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города Костанай.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Костанай утверждается постановлением акимата города.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"Е-қызмет" (далее – информационная система).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При этом оцениваемый период должен включать в себя не менее пятнадцати фактически отработанных служащим рабочих дней.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 от 3 до 3,99 баллов,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"Выполняетфункциональные обязанности удовлетворительно" от 2 до 2,99 баллов,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единой кадровой службой либо в случае ее отсутствия – структурным подразделением (лицом), на которое возложено исполнение обязанностей единой кадровой службы (кадровой службы), в том числе посредством информационной системы.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единой кадровой службе в течение трех лет со дня завершения оценки, а также в информационной системе.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единой кадровой службой при содействии всех заинтересованных лиц и сторон.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единой кадровойслужбы обеспечивает: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единой кадровой службой через информационную систему.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единой кадровой службы либо лицо, на которое возложено исполнение обязанностей единой кадровой службы (кадровой службы).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Единая кадровая служба организовывает деятельность калибровочной сессии.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Единая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города Костанай</w:t>
            </w:r>
          </w:p>
        </w:tc>
      </w:tr>
    </w:tbl>
    <w:bookmarkStart w:name="z11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___________________________________________________________________________________________ (удостоверенная с помощью электронной цифровой подписи)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______________________________________________________________________________________________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города Костанай</w:t>
            </w:r>
          </w:p>
        </w:tc>
      </w:tr>
    </w:tbl>
    <w:bookmarkStart w:name="z15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 оцениваемого лица с указанием государственного органа 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 оценивающего служащего с указанием государственного органа 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 /антипатий.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выполнять функциональные обязанности с высокой долей самостоятельности;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инициативность в прорабке подходов, предложений, направленных на улучшение курируемой сферы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активность и участия в решении курируемых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 наложение дисциплинарных взысканий в оцениваемом квартале.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дисциплинарного взыскания: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36"/>
    <w:bookmarkStart w:name="z1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38"/>
    <w:bookmarkStart w:name="z1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139"/>
    <w:bookmarkStart w:name="z1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___________________________________________________________________________________________ (удостоверенная с помощью электронной цифровой подписи)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______________________________________________________________________________________________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