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18b3" w14:textId="68f1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июля 2025 года № 1041.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города Костаная".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постановления акимата города Костаная: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постановление акимата города Костаная "Об утверждении Положения о государственном учреждении "Отдел занятости и социальных программ акимата города Костаная" от 18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внесении изменения в постановление акимата от 18 апреля 2022 года № 751 "Об утверждении Положения о государственном учреждении "Отдел занятости и социальных программ акимата города Костаная" от 31 августа 2023 года № 1751.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Костаная.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города Костанай"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города Костаная" (далее - Отдел) является государственным органом Республики Казахстан, осуществляющим руководство в сфере занятости и социальных программ на административной территории города Костаная.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подведомственные учреждения: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 оказанию социальных услуг" государственного учреждения "Отдел занятости и социальных программ акимата города Костаная";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социальной адаптации лиц без определенного места жительства" государственного учреждения "Отдел занятости и социальных программ акимата города Костаная";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адаптации для лиц (семей), оказавшихся в трудной жизненной ситуации" государственного учреждения "Отдел занятости и социальных программ акимата города Костаная".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город Костанай, улица А. Касымканова, 36.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законом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акимата города Костаная Костанайской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в ведении Отдела;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в государственных органах и организациях;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области, города;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подведомственных государственных учреждений;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в пределах компетенции мероприятий, обеспечивающих содействие занятости;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мер социальной поддержки лицам с инвалидностью и детям с инвалидностью, отдельным категориям нуждающихся граждан, предусмотренных законодательством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государственных услуг в соответствии с действующим законодательством;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и выплата социальной помощи, предусмотренной законодательством Республики Казахстан, за счет средств местного бюджета;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 физических и юридических лиц и принятие необходимых мер;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некоммерческими (неправительственными) организациями;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вынесение решения о предоставлении специальных социальных услуг лицу (семье);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назначение и выплата жилищной помощи, предусмотренной законодательством Республики Казахстан;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специальной комиссии по рассмотрению заявлений лиц (семьи), претендующих на оказание социальной помощи и вынесению заключений о необходимости оказания социальной помощи;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координационного совета в области социальной защиты лиц с инвалидностью;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функций рабочего органа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функций рабочего органа городской трехсторонней комиссии по социальному партнерству и регулированию социальных и трудовых отношений;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участие в разработке проектов нормативных правовых актов местных представительных и исполнительных органов в рамках своих компетенций;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 в соответствии с нормами действующего законодательства Республики Казахстан.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 подведомственных учреждений;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Отдела;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 и подведомственных учреждений;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обязательствам и платежам;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определяет полномочия своего заместителя в соответствии с действующим законодательством.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3"/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