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0d41" w14:textId="4ed0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30 июня 2025 года № 948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10 февраля 2025 года № 52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 акимата города Костаная" из категории земель населенных пунктов публичный сервитут на земельный участок, расположенный по адресу: город Костанай, микрорайон Юбилейный, для обслуживания кабельной линии 110 Кв, общей площадью 0,1614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