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02f7" w14:textId="9b10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мая 2025 года № 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расположенный по адресу: город Костанай, улица Камшат Доненбаевой, общей площадью 0,1556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