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79cb45" w14:textId="179cb4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 на земельные участки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Костаная Костанайской области от 17 февраля 2025 года № 267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5-1 со </w:t>
      </w:r>
      <w:r>
        <w:rPr>
          <w:rFonts w:ascii="Times New Roman"/>
          <w:b w:val="false"/>
          <w:i w:val="false"/>
          <w:color w:val="000000"/>
          <w:sz w:val="28"/>
        </w:rPr>
        <w:t>статьей 18</w:t>
      </w:r>
      <w:r>
        <w:rPr>
          <w:rFonts w:ascii="Times New Roman"/>
          <w:b w:val="false"/>
          <w:i w:val="false"/>
          <w:color w:val="000000"/>
          <w:sz w:val="28"/>
        </w:rPr>
        <w:t xml:space="preserve">, пунктом 4 </w:t>
      </w:r>
      <w:r>
        <w:rPr>
          <w:rFonts w:ascii="Times New Roman"/>
          <w:b w:val="false"/>
          <w:i w:val="false"/>
          <w:color w:val="000000"/>
          <w:sz w:val="28"/>
        </w:rPr>
        <w:t>статьи 69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на основании землеустроительных проектов, утвержденных приказами государственного учреждения "Отдел земельных отношений акимата города Костаная" от 23 января 2025 года № 16, № 17, № 18, № 19, № 20 акимат города Костаная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государственному учреждению "Управление строительства, архитектуры и градостроительства акимата Костанайской области" из категории земель населенных пунктов публичный сервитут на земельные участки,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земельных отношений акимата города Костаная"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настоящего постановления в течение пяти рабочих дней со дня подписания на официальное опубликование в эталонном контрольном банке нормативных правовых актов Республики Казахстан.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города Костаная после его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города Костаная.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Жундубаев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февраля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267</w:t>
            </w:r>
          </w:p>
        </w:tc>
      </w:tr>
    </w:tbl>
    <w:bookmarkStart w:name="z16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земельных участков, на которые устанавливается публичный сервитут государственному учреждению "Управление строительства, архитектуры и градостроительства акимата Костанайской области"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Земельный участок, расположенный по адресу: город Костанай, улица Промышленная, общей площадью 0,0482 гектар, для прокладки и обслуживания коммуникаций (газопровод);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земельный участок, расположенный по адресу: город Костанай, улица Промышленная, общей площадью 0,0374 гектар, для прокладки и обслуживания коммуникаций (водопровод);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земельный участок, расположенный по адресу: город Костанай, улица Промышленная, общей площадью 0,0778 гектар, для прокладки и обслуживания коммуникаций (канализация);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земельный участок, расположенный по адресу: город Костанай, улица Промышленная, общей площадью 0,0944 гектар, для прокладки и обслуживания коммуникаций (кабель линии электропередач);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земельный участок, расположенный по адресу: город Костанай, улица Промышленная, общей площадью 0,0338 гектар, для прокладки и обслуживания коммуникаций (кабель линии связи);</w:t>
      </w:r>
    </w:p>
    <w:bookmarkEnd w:id="1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