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20481" w14:textId="a6204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Костаная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26 декабря 2025 года № 204.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Костанайский городской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города Костаная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"/>
    <w:bookmarkStart w:name="z5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136 952 586,2 тысяч тенге, в том числе по:</w:t>
      </w:r>
    </w:p>
    <w:bookmarkEnd w:id="2"/>
    <w:bookmarkStart w:name="z5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107 927 567,0 тысяч тенге;</w:t>
      </w:r>
    </w:p>
    <w:bookmarkEnd w:id="3"/>
    <w:bookmarkStart w:name="z5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1 360 014,0 тысяч тенге;</w:t>
      </w:r>
    </w:p>
    <w:bookmarkEnd w:id="4"/>
    <w:bookmarkStart w:name="z5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9 642 260,2 тысяч тенге;</w:t>
      </w:r>
    </w:p>
    <w:bookmarkEnd w:id="5"/>
    <w:bookmarkStart w:name="z5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18 022 745,0 тысяч тенге;</w:t>
      </w:r>
    </w:p>
    <w:bookmarkEnd w:id="6"/>
    <w:bookmarkStart w:name="z5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139 908 759,1 тысяч тенге;</w:t>
      </w:r>
    </w:p>
    <w:bookmarkEnd w:id="7"/>
    <w:bookmarkStart w:name="z5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-336 706,0 тысяч тенге;</w:t>
      </w:r>
    </w:p>
    <w:bookmarkEnd w:id="8"/>
    <w:bookmarkStart w:name="z5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3 936 727,0 тысяч тенге;</w:t>
      </w:r>
    </w:p>
    <w:bookmarkEnd w:id="9"/>
    <w:bookmarkStart w:name="z6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-6 556 193,9 тысячи тенге;</w:t>
      </w:r>
    </w:p>
    <w:bookmarkEnd w:id="10"/>
    <w:bookmarkStart w:name="z6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6 556 193,9 тысячи тенге.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города Костаная Костанайской области от 03.06.2026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объем бюджетных субвенций, передаваемых из областного бюджета бюджету города на 2026 год, составляет 0 тенге.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объем бюджетных изъятий в областной бюджет из бюджета города на 2026 год в сумме 67 049 726,0 тысяч тенге.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города на 2026 год в сумме 2 207 476,0 тысяч тенге.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перечень бюджетных программ, не подлежащих секвестру в процессе исполнения бюджета города Костаная на 2026 год не установлен.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осуществляющий полномочия председателя Костанайского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</w:t>
            </w:r>
          </w:p>
        </w:tc>
      </w:tr>
    </w:tbl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2026 год</w:t>
      </w:r>
    </w:p>
    <w:bookmarkEnd w:id="17"/>
    <w:bookmarkStart w:name="z6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города Костаная Костанайской области от 03.06.2026 </w:t>
      </w:r>
      <w:r>
        <w:rPr>
          <w:rFonts w:ascii="Times New Roman"/>
          <w:b w:val="false"/>
          <w:i w:val="false"/>
          <w:color w:val="ff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     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136 952 586,2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107 927 567,0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98 009 686,0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42 624 688,0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55 384 998,0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3 344 933,0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1 427 332,0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1 869 723,0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545 366,0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1 100 319,0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3 225 278,0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3 225 278,0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1 360 014,0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1 171 683,0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1 171 683,0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9 642 260,2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9 021 090,2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9 021 090,2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18 022 745,0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18 022 745,0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18 022 745,0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139 908 759,1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2 925 453,2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857 992,5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792 231,2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772 073,2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1 632 952,5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1 204 695,2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5 241 311,2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3 789 987,0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3 789 987,0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815 142,2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715 142,2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32 669 297,5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22 995 969,6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4 236 519,4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4 236 519,4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1 781 678,6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1 781 678,6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13 640 610,4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11 319 048,9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2 321 561,5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3 337 161,2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828 650,5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8 627 528,9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8 627 528,9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3 160 058,8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4 901 749,1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3 805 908,3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695 031,3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517 864,9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474 172,2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1 260 996,2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1 260 996,2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797 474,2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684 947,2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22 000 665,3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13 113 225,3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13 113 225,3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607 487,3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12 505 738,0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8 887 440,0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8 887 440,0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8 199 212,0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2 758 948,9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2 758 948,9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551 472,9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551 472,9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67 208 348,9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67 208 348,9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67 208 348,9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67 049 726,0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-336 706,0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3 876 727,0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3 876 727,0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-6 556 193,9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6 556 193,9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2027 год</w:t>
      </w:r>
    </w:p>
    <w:bookmarkStart w:name="z6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маслихата города Костаная Костанайской области от 03.06.2026 </w:t>
      </w:r>
      <w:r>
        <w:rPr>
          <w:rFonts w:ascii="Times New Roman"/>
          <w:b w:val="false"/>
          <w:i w:val="false"/>
          <w:color w:val="ff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146 969 359,6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121 159 119,0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108 933 707,0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40 310 750,0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68 622 957,0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6 385 021,0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4 384 743,0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1 822 170,0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2 235 703,0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1 579 719,0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3 604 688,0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3 604 688,0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1 441 615,0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1 241 984,0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1 241 984,0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8 351 335,0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7 692 895,0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7 692 895,0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603 405,0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16 017 290,6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16 017 290,6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16 017 290,6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136 902 449,6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4 936 718,0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19 790 111,3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6 684 262,3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1 546 167,2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728 678,2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1 138 095,1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710 897,1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4 534 517,4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4 534 517,4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604 527,4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8 571 331,6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8 571 331,6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3 614 339,2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4 295 402,4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23 916 977,3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16 509 125,2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16 509 125,2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5 808 787,8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10 700 337,4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7 407 852,1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7 407 852,1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6 678 331,1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4 722 070,8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4 722 070,8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2 247 027,8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2 247 027,8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77 862 639,0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77 862 639,0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77 862 639,0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77 862 639,0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-336 706,0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-3 536 627,0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</w:t>
            </w:r>
          </w:p>
        </w:tc>
      </w:tr>
    </w:tbl>
    <w:bookmarkStart w:name="z4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2028 год</w:t>
      </w:r>
    </w:p>
    <w:bookmarkEnd w:id="20"/>
    <w:bookmarkStart w:name="z6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маслихата города Костаная Костанайской области от 03.06.2026 </w:t>
      </w:r>
      <w:r>
        <w:rPr>
          <w:rFonts w:ascii="Times New Roman"/>
          <w:b w:val="false"/>
          <w:i w:val="false"/>
          <w:color w:val="ff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167 909 166,0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136 479 264,0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123 597 598,0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48 555 552,0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75 042 046,0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6 729 105,0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4 643 203,0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1 905 976,0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2 331 592,0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545 324,0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1 674 501,0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3 820 969,0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3 820 969,0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1 528 112,0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211 610,0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1 316 502,0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1 316 502,0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522 553,0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522 553,0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697 946,0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639 609,0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28 681 291,0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28 681 291,0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28 681 291,0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164 913 056,0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1 347 286,7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278 423,7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16 994 263,0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4 476 703,0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4 386 663,0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7 338 897,0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7 338 897,0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4 689 918,0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1 968 639,3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420 155,3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41 771 879,0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29 522 220,0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29 522 220,0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6 631 393,0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22 890 827,0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12 249 659,0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12 249 659,0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11 476 366,0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4 827 661,7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4 827 661,7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2 784 557,0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2 784 557,0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2 043 104,7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2 043 104,7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90 632 934,0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90 632 934,0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90 632 934,0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90 632 934,0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-336 706,0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4 856 571,0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4 856 571,0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4 856 571,0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4 856 571,0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4 856 571,0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4 856 571,0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-1 523 755,0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1 523 755,0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