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1dfb" w14:textId="73a1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декабря 2025 года № 386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Заместителя Премьер – Министра-Министра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"Лисаковский центр оказания специальных социальных услуг" Управления координации занятости и социальных программ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386 585,48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"Аркалыкский центр оказания специальных социальных услуг" Управления координации занятости и социальных программ акимата Костанайской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434 713,55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14 023,02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"Рудненский центр оказания специальных социальных услуг № 2" Управления координации занятости и социальных программ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353 145,34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"Пешковский центр оказания специальных социальных услуг" Управления координации занятости и социальных программ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350 119,76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11 670,66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"Костанайский центр оказания специальных социальных услуг" Управления координации занятости и социальных программ акимата Костанайской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298 546,21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9 630,52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143 961,09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"Рудненский центр оказания специальных социальных услуг № 3" Управления координации занятости и социальных программ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299 198,97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9 651,58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"Костанайский детский центр оказания специальных социальных услуг" Управления координации занятости и социальных программ акимата Костанайской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1 138 132,73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36 713,96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206 859,88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"Карасуский центр оказания специальных социальных услуг" Управления координации занятости и социальных программ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399 218,81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12 878,03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"Федоровский центр оказания специальных социальных услуг" Управления координации занятости и социальных программ акимата Костанайской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345 086,16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11 131,81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"Рудненский центр оказания специальных социальных услуг № 1" Управления координации занятости и социальных программ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260 172,58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"Житикаринский региональный реабилитационный центр для лиц с инвалидностью" Управления координации занятости и социальных программ акимата Костанайской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401 775,94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13 392,53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"Костанайский областной реабилитационный центр для лиц с инвалидностью" Управления координации занятости и социальных программ акимата Костанайской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полустационар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308 184,81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"Центр для дневного пребывания детей с аутизмом и другими ментальными нарушениями" Управления координации занятости и социальных программ акимата Костанайской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230 424,96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 "Тіршілік нұры"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временного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293 203,4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9 773,45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 – общественный фонд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