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a613f6" w14:textId="ea613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мест для массового отдыха, туризма и спорта на водных объектах Костанайской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25 декабря 2025 года № 376.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125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места для массового отдыха, туризма и спорта на водных объектах Костанайской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376</w:t>
            </w:r>
          </w:p>
        </w:tc>
      </w:tr>
    </w:tbl>
    <w:bookmarkStart w:name="z4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массового отдыха, туризма и спорта на водных объектах Костанайской области</w:t>
      </w:r>
    </w:p>
    <w:bookmarkEnd w:id="7"/>
    <w:bookmarkStart w:name="z4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Костанайской области от 14.09.2026 </w:t>
      </w:r>
      <w:r>
        <w:rPr>
          <w:rFonts w:ascii="Times New Roman"/>
          <w:b w:val="false"/>
          <w:i w:val="false"/>
          <w:color w:val="ff0000"/>
          <w:sz w:val="28"/>
        </w:rPr>
        <w:t>№ 278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водного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массового отдыха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расположения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Алтынсаринский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"Светофор"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индивидуальный предприниматель Шаяхметова Жанна Маликовна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"Санаторий "Сосновый бор"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"СЕЛЕНА 2010"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"Джайляу КЗ"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"Деревенька в бору"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Лазарук Татьяна Николаевна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имени Мариям Хәкімжановой, село Щербаково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Беимбета Майлина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"Золотая рыбка"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Набережный сельский округ, село Байшуак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"Спутник"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"Атлант"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"Аметист" 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"Нептун"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"Сокол"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Береговое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Туристическая база "Волна"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"Соколовско-Сарбайское горно-обогатительное производственное объединение"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Набережный сельский округ, село Елизаветинка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"Турбаза "Дружба"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Юбилейное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"Параллель"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"РАХАТ-2018"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сельский округ, село Юбилейное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Денисовский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 отдыха "Шанырак"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Кузьменко Александр Викторович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Перелески, 148 километр трассы Костанай – Карабутак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Житикаринский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Шортанды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Житикара, улица Доскали Асымбаева, 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Тогузак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"Детский оздоровительный лагерь "Достык" отдела образования Карабалыкского района" Управления образования акимата Костанайской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Тогузакский сельский округ, село Гурьяновское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Искусственный водоем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База отдыха Малибу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Танасийчук Сергей Григорьевич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Мичуринский сельский округ, 5 километр Аулиекольской трассы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Мендыкаринский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Каменск-Уральский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"Айдар и К"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Әбілғазы Ардақ Айдарұлы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Сосновский сельский округ, село Каменскуральское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"Мохито"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Турсунов Махмут Мухтарович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улица Гашека, 1Г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"Ақ Шанырақ"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"Фирма Эталон"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трасса Екатеринбург – Алматы, строение 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район улицы Пионерская – Красный Кузнец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Корнеев Михаил Владимирович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Костанай, улица Рудненская, строение 32/1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Лисаковск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Лисаковск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Городской пляж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Рудный, улица Парковая, 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района молодежный жилой комплекс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Рудный, район МЖК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