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887be" w14:textId="2d887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областном бюджете Костанайской области на 2026-2028 годы</w:t>
      </w:r>
    </w:p>
    <w:p>
      <w:pPr>
        <w:spacing w:after="0"/>
        <w:ind w:left="0"/>
        <w:jc w:val="both"/>
      </w:pPr>
      <w:r>
        <w:rPr>
          <w:rFonts w:ascii="Times New Roman"/>
          <w:b w:val="false"/>
          <w:i w:val="false"/>
          <w:color w:val="000000"/>
          <w:sz w:val="28"/>
        </w:rPr>
        <w:t>Решение маслихата Костанайской области от 18 декабря 2025 года № 266.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Настоящее решение вводится в действие с 01.01.2026</w:t>
      </w:r>
    </w:p>
    <w:bookmarkStart w:name="z5" w:id="0"/>
    <w:p>
      <w:pPr>
        <w:spacing w:after="0"/>
        <w:ind w:left="0"/>
        <w:jc w:val="both"/>
      </w:pPr>
      <w:r>
        <w:rPr>
          <w:rFonts w:ascii="Times New Roman"/>
          <w:b w:val="false"/>
          <w:i w:val="false"/>
          <w:color w:val="000000"/>
          <w:sz w:val="28"/>
        </w:rPr>
        <w:t xml:space="preserve">
      В соответствии пунктом 3 </w:t>
      </w:r>
      <w:r>
        <w:rPr>
          <w:rFonts w:ascii="Times New Roman"/>
          <w:b w:val="false"/>
          <w:i w:val="false"/>
          <w:color w:val="000000"/>
          <w:sz w:val="28"/>
        </w:rPr>
        <w:t>статьи 91</w:t>
      </w:r>
      <w:r>
        <w:rPr>
          <w:rFonts w:ascii="Times New Roman"/>
          <w:b w:val="false"/>
          <w:i w:val="false"/>
          <w:color w:val="000000"/>
          <w:sz w:val="28"/>
        </w:rPr>
        <w:t xml:space="preserve"> Бюджетного кодекса Республики Казахстан и подпунктом 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Костанайский областной маслихат РЕШИЛ:</w:t>
      </w:r>
    </w:p>
    <w:bookmarkEnd w:id="0"/>
    <w:bookmarkStart w:name="z6" w:id="1"/>
    <w:p>
      <w:pPr>
        <w:spacing w:after="0"/>
        <w:ind w:left="0"/>
        <w:jc w:val="both"/>
      </w:pPr>
      <w:r>
        <w:rPr>
          <w:rFonts w:ascii="Times New Roman"/>
          <w:b w:val="false"/>
          <w:i w:val="false"/>
          <w:color w:val="000000"/>
          <w:sz w:val="28"/>
        </w:rPr>
        <w:t xml:space="preserve">
      1. Утвердить бюджет Костанайской области на 2026-2028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решению соответственно, в том числе на 2026 год в следующих объемах:</w:t>
      </w:r>
    </w:p>
    <w:bookmarkEnd w:id="1"/>
    <w:bookmarkStart w:name="z8" w:id="2"/>
    <w:p>
      <w:pPr>
        <w:spacing w:after="0"/>
        <w:ind w:left="0"/>
        <w:jc w:val="both"/>
      </w:pPr>
      <w:r>
        <w:rPr>
          <w:rFonts w:ascii="Times New Roman"/>
          <w:b w:val="false"/>
          <w:i w:val="false"/>
          <w:color w:val="000000"/>
          <w:sz w:val="28"/>
        </w:rPr>
        <w:t>
      1) доходы – 552 687 076,0 тысяч тенге, в том числе по:</w:t>
      </w:r>
    </w:p>
    <w:bookmarkEnd w:id="2"/>
    <w:bookmarkStart w:name="z100" w:id="3"/>
    <w:p>
      <w:pPr>
        <w:spacing w:after="0"/>
        <w:ind w:left="0"/>
        <w:jc w:val="both"/>
      </w:pPr>
      <w:r>
        <w:rPr>
          <w:rFonts w:ascii="Times New Roman"/>
          <w:b w:val="false"/>
          <w:i w:val="false"/>
          <w:color w:val="000000"/>
          <w:sz w:val="28"/>
        </w:rPr>
        <w:t>
      налоговым поступлениям – 58 877 134,0 тысячи тенге;</w:t>
      </w:r>
    </w:p>
    <w:bookmarkEnd w:id="3"/>
    <w:bookmarkStart w:name="z101" w:id="4"/>
    <w:p>
      <w:pPr>
        <w:spacing w:after="0"/>
        <w:ind w:left="0"/>
        <w:jc w:val="both"/>
      </w:pPr>
      <w:r>
        <w:rPr>
          <w:rFonts w:ascii="Times New Roman"/>
          <w:b w:val="false"/>
          <w:i w:val="false"/>
          <w:color w:val="000000"/>
          <w:sz w:val="28"/>
        </w:rPr>
        <w:t>
      неналоговым поступлениям – 13 576 161,2 тысячи тенге;</w:t>
      </w:r>
    </w:p>
    <w:bookmarkEnd w:id="4"/>
    <w:bookmarkStart w:name="z102" w:id="5"/>
    <w:p>
      <w:pPr>
        <w:spacing w:after="0"/>
        <w:ind w:left="0"/>
        <w:jc w:val="both"/>
      </w:pPr>
      <w:r>
        <w:rPr>
          <w:rFonts w:ascii="Times New Roman"/>
          <w:b w:val="false"/>
          <w:i w:val="false"/>
          <w:color w:val="000000"/>
          <w:sz w:val="28"/>
        </w:rPr>
        <w:t>
      поступления от продажи основного капитала – 74 203,0 тысячи тенге;</w:t>
      </w:r>
    </w:p>
    <w:bookmarkEnd w:id="5"/>
    <w:bookmarkStart w:name="z103" w:id="6"/>
    <w:p>
      <w:pPr>
        <w:spacing w:after="0"/>
        <w:ind w:left="0"/>
        <w:jc w:val="both"/>
      </w:pPr>
      <w:r>
        <w:rPr>
          <w:rFonts w:ascii="Times New Roman"/>
          <w:b w:val="false"/>
          <w:i w:val="false"/>
          <w:color w:val="000000"/>
          <w:sz w:val="28"/>
        </w:rPr>
        <w:t>
      специальным поступлениям – 8 497 471,0 тысяча тенге;</w:t>
      </w:r>
    </w:p>
    <w:bookmarkEnd w:id="6"/>
    <w:bookmarkStart w:name="z104" w:id="7"/>
    <w:p>
      <w:pPr>
        <w:spacing w:after="0"/>
        <w:ind w:left="0"/>
        <w:jc w:val="both"/>
      </w:pPr>
      <w:r>
        <w:rPr>
          <w:rFonts w:ascii="Times New Roman"/>
          <w:b w:val="false"/>
          <w:i w:val="false"/>
          <w:color w:val="000000"/>
          <w:sz w:val="28"/>
        </w:rPr>
        <w:t>
      поступлениям трансфертов – 471 662 106,8 тысячи тенге;</w:t>
      </w:r>
    </w:p>
    <w:bookmarkEnd w:id="7"/>
    <w:bookmarkStart w:name="z105" w:id="8"/>
    <w:p>
      <w:pPr>
        <w:spacing w:after="0"/>
        <w:ind w:left="0"/>
        <w:jc w:val="both"/>
      </w:pPr>
      <w:r>
        <w:rPr>
          <w:rFonts w:ascii="Times New Roman"/>
          <w:b w:val="false"/>
          <w:i w:val="false"/>
          <w:color w:val="000000"/>
          <w:sz w:val="28"/>
        </w:rPr>
        <w:t>
      2) затраты – 557 071 402,2 тысячи тенге;</w:t>
      </w:r>
    </w:p>
    <w:bookmarkEnd w:id="8"/>
    <w:bookmarkStart w:name="z106" w:id="9"/>
    <w:p>
      <w:pPr>
        <w:spacing w:after="0"/>
        <w:ind w:left="0"/>
        <w:jc w:val="both"/>
      </w:pPr>
      <w:r>
        <w:rPr>
          <w:rFonts w:ascii="Times New Roman"/>
          <w:b w:val="false"/>
          <w:i w:val="false"/>
          <w:color w:val="000000"/>
          <w:sz w:val="28"/>
        </w:rPr>
        <w:t>
      3) чистое бюджетное кредитование – 31 513 120,1 тысячи тенге, в том числе:</w:t>
      </w:r>
    </w:p>
    <w:bookmarkEnd w:id="9"/>
    <w:bookmarkStart w:name="z107" w:id="10"/>
    <w:p>
      <w:pPr>
        <w:spacing w:after="0"/>
        <w:ind w:left="0"/>
        <w:jc w:val="both"/>
      </w:pPr>
      <w:r>
        <w:rPr>
          <w:rFonts w:ascii="Times New Roman"/>
          <w:b w:val="false"/>
          <w:i w:val="false"/>
          <w:color w:val="000000"/>
          <w:sz w:val="28"/>
        </w:rPr>
        <w:t>
      бюджетные кредиты – 51 585 678,9 тысячи тенге;</w:t>
      </w:r>
    </w:p>
    <w:bookmarkEnd w:id="10"/>
    <w:bookmarkStart w:name="z108" w:id="11"/>
    <w:p>
      <w:pPr>
        <w:spacing w:after="0"/>
        <w:ind w:left="0"/>
        <w:jc w:val="both"/>
      </w:pPr>
      <w:r>
        <w:rPr>
          <w:rFonts w:ascii="Times New Roman"/>
          <w:b w:val="false"/>
          <w:i w:val="false"/>
          <w:color w:val="000000"/>
          <w:sz w:val="28"/>
        </w:rPr>
        <w:t>
      погашение бюджетных кредитов – 20 072 558,8 тысячи тенге;</w:t>
      </w:r>
    </w:p>
    <w:bookmarkEnd w:id="11"/>
    <w:bookmarkStart w:name="z109" w:id="12"/>
    <w:p>
      <w:pPr>
        <w:spacing w:after="0"/>
        <w:ind w:left="0"/>
        <w:jc w:val="both"/>
      </w:pPr>
      <w:r>
        <w:rPr>
          <w:rFonts w:ascii="Times New Roman"/>
          <w:b w:val="false"/>
          <w:i w:val="false"/>
          <w:color w:val="000000"/>
          <w:sz w:val="28"/>
        </w:rPr>
        <w:t>
      4) сальдо по операциям с финансовыми активами – 849 370,2 тысячи тенге;</w:t>
      </w:r>
    </w:p>
    <w:bookmarkEnd w:id="12"/>
    <w:bookmarkStart w:name="z110" w:id="13"/>
    <w:p>
      <w:pPr>
        <w:spacing w:after="0"/>
        <w:ind w:left="0"/>
        <w:jc w:val="both"/>
      </w:pPr>
      <w:r>
        <w:rPr>
          <w:rFonts w:ascii="Times New Roman"/>
          <w:b w:val="false"/>
          <w:i w:val="false"/>
          <w:color w:val="000000"/>
          <w:sz w:val="28"/>
        </w:rPr>
        <w:t>
      5) дефицит (профицит) бюджета – - 36 746 816,5 тысячи тенге;</w:t>
      </w:r>
    </w:p>
    <w:bookmarkEnd w:id="13"/>
    <w:bookmarkStart w:name="z111" w:id="14"/>
    <w:p>
      <w:pPr>
        <w:spacing w:after="0"/>
        <w:ind w:left="0"/>
        <w:jc w:val="both"/>
      </w:pPr>
      <w:r>
        <w:rPr>
          <w:rFonts w:ascii="Times New Roman"/>
          <w:b w:val="false"/>
          <w:i w:val="false"/>
          <w:color w:val="000000"/>
          <w:sz w:val="28"/>
        </w:rPr>
        <w:t>
      6) финансирование дефицита (использование профицита) бюджета – 36 746 816,5 тысячи тенге.</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в редакции решения маслихата Костанайской области от 29.05.2026 </w:t>
      </w:r>
      <w:r>
        <w:rPr>
          <w:rFonts w:ascii="Times New Roman"/>
          <w:b w:val="false"/>
          <w:i w:val="false"/>
          <w:color w:val="000000"/>
          <w:sz w:val="28"/>
        </w:rPr>
        <w:t>№ 298</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0" w:id="15"/>
    <w:p>
      <w:pPr>
        <w:spacing w:after="0"/>
        <w:ind w:left="0"/>
        <w:jc w:val="both"/>
      </w:pPr>
      <w:r>
        <w:rPr>
          <w:rFonts w:ascii="Times New Roman"/>
          <w:b w:val="false"/>
          <w:i w:val="false"/>
          <w:color w:val="000000"/>
          <w:sz w:val="28"/>
        </w:rPr>
        <w:t>
      2. Учесть, что в областном бюджете на 2026 год предусмотрены объемы бюджетных изъятий из бюджетов районов и городов областного значения в областной бюджет в сумме 103 478 351,0 тысяча тенге, в том числе:</w:t>
      </w:r>
    </w:p>
    <w:bookmarkEnd w:id="15"/>
    <w:bookmarkStart w:name="z21" w:id="16"/>
    <w:p>
      <w:pPr>
        <w:spacing w:after="0"/>
        <w:ind w:left="0"/>
        <w:jc w:val="both"/>
      </w:pPr>
      <w:r>
        <w:rPr>
          <w:rFonts w:ascii="Times New Roman"/>
          <w:b w:val="false"/>
          <w:i w:val="false"/>
          <w:color w:val="000000"/>
          <w:sz w:val="28"/>
        </w:rPr>
        <w:t>
      Аулиекольского района – 291 075,0 тысяч тенге;</w:t>
      </w:r>
    </w:p>
    <w:bookmarkEnd w:id="16"/>
    <w:bookmarkStart w:name="z22" w:id="17"/>
    <w:p>
      <w:pPr>
        <w:spacing w:after="0"/>
        <w:ind w:left="0"/>
        <w:jc w:val="both"/>
      </w:pPr>
      <w:r>
        <w:rPr>
          <w:rFonts w:ascii="Times New Roman"/>
          <w:b w:val="false"/>
          <w:i w:val="false"/>
          <w:color w:val="000000"/>
          <w:sz w:val="28"/>
        </w:rPr>
        <w:t>
      района Беимбета Майлина – 1 859 879,0 тысяч тенге;</w:t>
      </w:r>
    </w:p>
    <w:bookmarkEnd w:id="17"/>
    <w:bookmarkStart w:name="z23" w:id="18"/>
    <w:p>
      <w:pPr>
        <w:spacing w:after="0"/>
        <w:ind w:left="0"/>
        <w:jc w:val="both"/>
      </w:pPr>
      <w:r>
        <w:rPr>
          <w:rFonts w:ascii="Times New Roman"/>
          <w:b w:val="false"/>
          <w:i w:val="false"/>
          <w:color w:val="000000"/>
          <w:sz w:val="28"/>
        </w:rPr>
        <w:t>
      Житикаринского района – 1 164 813,0 тысяч тенге;</w:t>
      </w:r>
    </w:p>
    <w:bookmarkEnd w:id="18"/>
    <w:bookmarkStart w:name="z24" w:id="19"/>
    <w:p>
      <w:pPr>
        <w:spacing w:after="0"/>
        <w:ind w:left="0"/>
        <w:jc w:val="both"/>
      </w:pPr>
      <w:r>
        <w:rPr>
          <w:rFonts w:ascii="Times New Roman"/>
          <w:b w:val="false"/>
          <w:i w:val="false"/>
          <w:color w:val="000000"/>
          <w:sz w:val="28"/>
        </w:rPr>
        <w:t>
      Карабалыкского района – 447 492,0 тысячи тенге;</w:t>
      </w:r>
    </w:p>
    <w:bookmarkEnd w:id="19"/>
    <w:bookmarkStart w:name="z25" w:id="20"/>
    <w:p>
      <w:pPr>
        <w:spacing w:after="0"/>
        <w:ind w:left="0"/>
        <w:jc w:val="both"/>
      </w:pPr>
      <w:r>
        <w:rPr>
          <w:rFonts w:ascii="Times New Roman"/>
          <w:b w:val="false"/>
          <w:i w:val="false"/>
          <w:color w:val="000000"/>
          <w:sz w:val="28"/>
        </w:rPr>
        <w:t>
      Карасуского района – 807 666,0 тысяч тенге;</w:t>
      </w:r>
    </w:p>
    <w:bookmarkEnd w:id="20"/>
    <w:bookmarkStart w:name="z26" w:id="21"/>
    <w:p>
      <w:pPr>
        <w:spacing w:after="0"/>
        <w:ind w:left="0"/>
        <w:jc w:val="both"/>
      </w:pPr>
      <w:r>
        <w:rPr>
          <w:rFonts w:ascii="Times New Roman"/>
          <w:b w:val="false"/>
          <w:i w:val="false"/>
          <w:color w:val="000000"/>
          <w:sz w:val="28"/>
        </w:rPr>
        <w:t>
      Костанайского района – 5 035 224,0 тысячи тенге;</w:t>
      </w:r>
    </w:p>
    <w:bookmarkEnd w:id="21"/>
    <w:bookmarkStart w:name="z27" w:id="22"/>
    <w:p>
      <w:pPr>
        <w:spacing w:after="0"/>
        <w:ind w:left="0"/>
        <w:jc w:val="both"/>
      </w:pPr>
      <w:r>
        <w:rPr>
          <w:rFonts w:ascii="Times New Roman"/>
          <w:b w:val="false"/>
          <w:i w:val="false"/>
          <w:color w:val="000000"/>
          <w:sz w:val="28"/>
        </w:rPr>
        <w:t>
      Федоровского района – 690 614,0 тысяч тенге;</w:t>
      </w:r>
    </w:p>
    <w:bookmarkEnd w:id="22"/>
    <w:bookmarkStart w:name="z28" w:id="23"/>
    <w:p>
      <w:pPr>
        <w:spacing w:after="0"/>
        <w:ind w:left="0"/>
        <w:jc w:val="both"/>
      </w:pPr>
      <w:r>
        <w:rPr>
          <w:rFonts w:ascii="Times New Roman"/>
          <w:b w:val="false"/>
          <w:i w:val="false"/>
          <w:color w:val="000000"/>
          <w:sz w:val="28"/>
        </w:rPr>
        <w:t>
      города Костаная – 67 049 726,0 тысяч тенге;</w:t>
      </w:r>
    </w:p>
    <w:bookmarkEnd w:id="23"/>
    <w:bookmarkStart w:name="z29" w:id="24"/>
    <w:p>
      <w:pPr>
        <w:spacing w:after="0"/>
        <w:ind w:left="0"/>
        <w:jc w:val="both"/>
      </w:pPr>
      <w:r>
        <w:rPr>
          <w:rFonts w:ascii="Times New Roman"/>
          <w:b w:val="false"/>
          <w:i w:val="false"/>
          <w:color w:val="000000"/>
          <w:sz w:val="28"/>
        </w:rPr>
        <w:t>
      города Лисаковска – 2 849 324,0 тысячи тенге;</w:t>
      </w:r>
    </w:p>
    <w:bookmarkEnd w:id="24"/>
    <w:bookmarkStart w:name="z30" w:id="25"/>
    <w:p>
      <w:pPr>
        <w:spacing w:after="0"/>
        <w:ind w:left="0"/>
        <w:jc w:val="both"/>
      </w:pPr>
      <w:r>
        <w:rPr>
          <w:rFonts w:ascii="Times New Roman"/>
          <w:b w:val="false"/>
          <w:i w:val="false"/>
          <w:color w:val="000000"/>
          <w:sz w:val="28"/>
        </w:rPr>
        <w:t>
      города Рудного – 23 282 538,0 тысяч тенге.</w:t>
      </w:r>
    </w:p>
    <w:bookmarkEnd w:id="25"/>
    <w:bookmarkStart w:name="z31" w:id="26"/>
    <w:p>
      <w:pPr>
        <w:spacing w:after="0"/>
        <w:ind w:left="0"/>
        <w:jc w:val="both"/>
      </w:pPr>
      <w:r>
        <w:rPr>
          <w:rFonts w:ascii="Times New Roman"/>
          <w:b w:val="false"/>
          <w:i w:val="false"/>
          <w:color w:val="000000"/>
          <w:sz w:val="28"/>
        </w:rPr>
        <w:t>
      3. Предусмотреть в областном бюджете на 2026 год объемы бюджетных субвенций, передаваемых из областного бюджета в бюджеты районов и города областного значения, в сумме 7 553 894,0 тысячи тенге, в том числе:</w:t>
      </w:r>
    </w:p>
    <w:bookmarkEnd w:id="26"/>
    <w:bookmarkStart w:name="z32" w:id="27"/>
    <w:p>
      <w:pPr>
        <w:spacing w:after="0"/>
        <w:ind w:left="0"/>
        <w:jc w:val="both"/>
      </w:pPr>
      <w:r>
        <w:rPr>
          <w:rFonts w:ascii="Times New Roman"/>
          <w:b w:val="false"/>
          <w:i w:val="false"/>
          <w:color w:val="000000"/>
          <w:sz w:val="28"/>
        </w:rPr>
        <w:t>
      Алтынсаринскому району – 144 954,0 тысячи тенге;</w:t>
      </w:r>
    </w:p>
    <w:bookmarkEnd w:id="27"/>
    <w:bookmarkStart w:name="z33" w:id="28"/>
    <w:p>
      <w:pPr>
        <w:spacing w:after="0"/>
        <w:ind w:left="0"/>
        <w:jc w:val="both"/>
      </w:pPr>
      <w:r>
        <w:rPr>
          <w:rFonts w:ascii="Times New Roman"/>
          <w:b w:val="false"/>
          <w:i w:val="false"/>
          <w:color w:val="000000"/>
          <w:sz w:val="28"/>
        </w:rPr>
        <w:t>
      Амангельдинскому району – 1 164 272,0 тысячи тенге;</w:t>
      </w:r>
    </w:p>
    <w:bookmarkEnd w:id="28"/>
    <w:bookmarkStart w:name="z34" w:id="29"/>
    <w:p>
      <w:pPr>
        <w:spacing w:after="0"/>
        <w:ind w:left="0"/>
        <w:jc w:val="both"/>
      </w:pPr>
      <w:r>
        <w:rPr>
          <w:rFonts w:ascii="Times New Roman"/>
          <w:b w:val="false"/>
          <w:i w:val="false"/>
          <w:color w:val="000000"/>
          <w:sz w:val="28"/>
        </w:rPr>
        <w:t>
      Денисовскому району – 67 258,0 тысяч тенге;</w:t>
      </w:r>
    </w:p>
    <w:bookmarkEnd w:id="29"/>
    <w:bookmarkStart w:name="z35" w:id="30"/>
    <w:p>
      <w:pPr>
        <w:spacing w:after="0"/>
        <w:ind w:left="0"/>
        <w:jc w:val="both"/>
      </w:pPr>
      <w:r>
        <w:rPr>
          <w:rFonts w:ascii="Times New Roman"/>
          <w:b w:val="false"/>
          <w:i w:val="false"/>
          <w:color w:val="000000"/>
          <w:sz w:val="28"/>
        </w:rPr>
        <w:t>
      Джангельдинскому району – 1 564 092,0 тысячи тенге;</w:t>
      </w:r>
    </w:p>
    <w:bookmarkEnd w:id="30"/>
    <w:bookmarkStart w:name="z36" w:id="31"/>
    <w:p>
      <w:pPr>
        <w:spacing w:after="0"/>
        <w:ind w:left="0"/>
        <w:jc w:val="both"/>
      </w:pPr>
      <w:r>
        <w:rPr>
          <w:rFonts w:ascii="Times New Roman"/>
          <w:b w:val="false"/>
          <w:i w:val="false"/>
          <w:color w:val="000000"/>
          <w:sz w:val="28"/>
        </w:rPr>
        <w:t>
      Камыстинскому району – 286 716,0 тысяч тенге;</w:t>
      </w:r>
    </w:p>
    <w:bookmarkEnd w:id="31"/>
    <w:bookmarkStart w:name="z37" w:id="32"/>
    <w:p>
      <w:pPr>
        <w:spacing w:after="0"/>
        <w:ind w:left="0"/>
        <w:jc w:val="both"/>
      </w:pPr>
      <w:r>
        <w:rPr>
          <w:rFonts w:ascii="Times New Roman"/>
          <w:b w:val="false"/>
          <w:i w:val="false"/>
          <w:color w:val="000000"/>
          <w:sz w:val="28"/>
        </w:rPr>
        <w:t>
      Мендыкаринскому району – 808 078,0 тысяч тенге;</w:t>
      </w:r>
    </w:p>
    <w:bookmarkEnd w:id="32"/>
    <w:bookmarkStart w:name="z38" w:id="33"/>
    <w:p>
      <w:pPr>
        <w:spacing w:after="0"/>
        <w:ind w:left="0"/>
        <w:jc w:val="both"/>
      </w:pPr>
      <w:r>
        <w:rPr>
          <w:rFonts w:ascii="Times New Roman"/>
          <w:b w:val="false"/>
          <w:i w:val="false"/>
          <w:color w:val="000000"/>
          <w:sz w:val="28"/>
        </w:rPr>
        <w:t>
      Наурзумскому району – 1 037 147,0 тысяч тенге;</w:t>
      </w:r>
    </w:p>
    <w:bookmarkEnd w:id="33"/>
    <w:bookmarkStart w:name="z39" w:id="34"/>
    <w:p>
      <w:pPr>
        <w:spacing w:after="0"/>
        <w:ind w:left="0"/>
        <w:jc w:val="both"/>
      </w:pPr>
      <w:r>
        <w:rPr>
          <w:rFonts w:ascii="Times New Roman"/>
          <w:b w:val="false"/>
          <w:i w:val="false"/>
          <w:color w:val="000000"/>
          <w:sz w:val="28"/>
        </w:rPr>
        <w:t>
      Сарыкольскому району – 141 307,0 тысяч тенге;</w:t>
      </w:r>
    </w:p>
    <w:bookmarkEnd w:id="34"/>
    <w:bookmarkStart w:name="z40" w:id="35"/>
    <w:p>
      <w:pPr>
        <w:spacing w:after="0"/>
        <w:ind w:left="0"/>
        <w:jc w:val="both"/>
      </w:pPr>
      <w:r>
        <w:rPr>
          <w:rFonts w:ascii="Times New Roman"/>
          <w:b w:val="false"/>
          <w:i w:val="false"/>
          <w:color w:val="000000"/>
          <w:sz w:val="28"/>
        </w:rPr>
        <w:t>
      Узункольскому району – 818 404,0 тысячи тенге;</w:t>
      </w:r>
    </w:p>
    <w:bookmarkEnd w:id="35"/>
    <w:bookmarkStart w:name="z41" w:id="36"/>
    <w:p>
      <w:pPr>
        <w:spacing w:after="0"/>
        <w:ind w:left="0"/>
        <w:jc w:val="both"/>
      </w:pPr>
      <w:r>
        <w:rPr>
          <w:rFonts w:ascii="Times New Roman"/>
          <w:b w:val="false"/>
          <w:i w:val="false"/>
          <w:color w:val="000000"/>
          <w:sz w:val="28"/>
        </w:rPr>
        <w:t>
      городу Аркалыку – 1 521 666,0 тысяч тенге.</w:t>
      </w:r>
    </w:p>
    <w:bookmarkEnd w:id="36"/>
    <w:bookmarkStart w:name="z42" w:id="37"/>
    <w:p>
      <w:pPr>
        <w:spacing w:after="0"/>
        <w:ind w:left="0"/>
        <w:jc w:val="both"/>
      </w:pPr>
      <w:r>
        <w:rPr>
          <w:rFonts w:ascii="Times New Roman"/>
          <w:b w:val="false"/>
          <w:i w:val="false"/>
          <w:color w:val="000000"/>
          <w:sz w:val="28"/>
        </w:rPr>
        <w:t>
      4. Учесть, что в областном бюджете на 2026 год предусмотрено поступление целевых текущих трансфертов из республиканского бюджета, в том числе на:</w:t>
      </w:r>
    </w:p>
    <w:bookmarkEnd w:id="37"/>
    <w:bookmarkStart w:name="z43" w:id="38"/>
    <w:p>
      <w:pPr>
        <w:spacing w:after="0"/>
        <w:ind w:left="0"/>
        <w:jc w:val="both"/>
      </w:pPr>
      <w:r>
        <w:rPr>
          <w:rFonts w:ascii="Times New Roman"/>
          <w:b w:val="false"/>
          <w:i w:val="false"/>
          <w:color w:val="000000"/>
          <w:sz w:val="28"/>
        </w:rPr>
        <w:t>
      1) материально-техническое оснащение организаций здравоохранения на местном уровне в рамках пилотного национального проекта "Модернизация сельского здравоохранения";</w:t>
      </w:r>
    </w:p>
    <w:bookmarkEnd w:id="38"/>
    <w:bookmarkStart w:name="z44" w:id="39"/>
    <w:p>
      <w:pPr>
        <w:spacing w:after="0"/>
        <w:ind w:left="0"/>
        <w:jc w:val="both"/>
      </w:pPr>
      <w:r>
        <w:rPr>
          <w:rFonts w:ascii="Times New Roman"/>
          <w:b w:val="false"/>
          <w:i w:val="false"/>
          <w:color w:val="000000"/>
          <w:sz w:val="28"/>
        </w:rPr>
        <w:t>
      2) материально-техническое оснащение организаций здравоохранения.</w:t>
      </w:r>
    </w:p>
    <w:bookmarkEnd w:id="39"/>
    <w:bookmarkStart w:name="z45" w:id="40"/>
    <w:p>
      <w:pPr>
        <w:spacing w:after="0"/>
        <w:ind w:left="0"/>
        <w:jc w:val="both"/>
      </w:pPr>
      <w:r>
        <w:rPr>
          <w:rFonts w:ascii="Times New Roman"/>
          <w:b w:val="false"/>
          <w:i w:val="false"/>
          <w:color w:val="000000"/>
          <w:sz w:val="28"/>
        </w:rPr>
        <w:t>
      5. Учесть, что в областном бюджете на 2026 год предусмотрено поступление сумм бюджетных кредитов из республиканского бюджета для реализации мер социальной поддержки специалистов.</w:t>
      </w:r>
    </w:p>
    <w:bookmarkEnd w:id="40"/>
    <w:bookmarkStart w:name="z46" w:id="41"/>
    <w:p>
      <w:pPr>
        <w:spacing w:after="0"/>
        <w:ind w:left="0"/>
        <w:jc w:val="both"/>
      </w:pPr>
      <w:r>
        <w:rPr>
          <w:rFonts w:ascii="Times New Roman"/>
          <w:b w:val="false"/>
          <w:i w:val="false"/>
          <w:color w:val="000000"/>
          <w:sz w:val="28"/>
        </w:rPr>
        <w:t>
      Распределение сумм указанных кредитов осуществляется на основании постановления акимата Костанайской области.</w:t>
      </w:r>
    </w:p>
    <w:bookmarkEnd w:id="41"/>
    <w:bookmarkStart w:name="z47" w:id="42"/>
    <w:p>
      <w:pPr>
        <w:spacing w:after="0"/>
        <w:ind w:left="0"/>
        <w:jc w:val="both"/>
      </w:pPr>
      <w:r>
        <w:rPr>
          <w:rFonts w:ascii="Times New Roman"/>
          <w:b w:val="false"/>
          <w:i w:val="false"/>
          <w:color w:val="000000"/>
          <w:sz w:val="28"/>
        </w:rPr>
        <w:t>
      6. Учесть, что в областном бюджете на 2026 год предусмотрено поступление сумм кредитования из республиканского бюджета на предоставление микрокредитов сельскому населению для масштабирования проекта по повышению доходов сельского населения.</w:t>
      </w:r>
    </w:p>
    <w:bookmarkEnd w:id="42"/>
    <w:bookmarkStart w:name="z48" w:id="43"/>
    <w:p>
      <w:pPr>
        <w:spacing w:after="0"/>
        <w:ind w:left="0"/>
        <w:jc w:val="both"/>
      </w:pPr>
      <w:r>
        <w:rPr>
          <w:rFonts w:ascii="Times New Roman"/>
          <w:b w:val="false"/>
          <w:i w:val="false"/>
          <w:color w:val="000000"/>
          <w:sz w:val="28"/>
        </w:rPr>
        <w:t>
      7. Учесть, что в областном бюджете на 2026 год предусмотрено поступление сумм кредитования из республиканского бюджета на инвестиционные проекты в агропромышленном комплексе.</w:t>
      </w:r>
    </w:p>
    <w:bookmarkEnd w:id="43"/>
    <w:bookmarkStart w:name="z49" w:id="44"/>
    <w:p>
      <w:pPr>
        <w:spacing w:after="0"/>
        <w:ind w:left="0"/>
        <w:jc w:val="both"/>
      </w:pPr>
      <w:r>
        <w:rPr>
          <w:rFonts w:ascii="Times New Roman"/>
          <w:b w:val="false"/>
          <w:i w:val="false"/>
          <w:color w:val="000000"/>
          <w:sz w:val="28"/>
        </w:rPr>
        <w:t>
      8. Учесть, что в областном бюджете на 2026 год предусмотрено поступление средств из республиканского бюджета, в том числе целевых трансфертов на:</w:t>
      </w:r>
    </w:p>
    <w:bookmarkEnd w:id="44"/>
    <w:bookmarkStart w:name="z50" w:id="45"/>
    <w:p>
      <w:pPr>
        <w:spacing w:after="0"/>
        <w:ind w:left="0"/>
        <w:jc w:val="both"/>
      </w:pPr>
      <w:r>
        <w:rPr>
          <w:rFonts w:ascii="Times New Roman"/>
          <w:b w:val="false"/>
          <w:i w:val="false"/>
          <w:color w:val="000000"/>
          <w:sz w:val="28"/>
        </w:rPr>
        <w:t>
      1) развитие систем теплоснабжения;</w:t>
      </w:r>
    </w:p>
    <w:bookmarkEnd w:id="45"/>
    <w:bookmarkStart w:name="z51" w:id="46"/>
    <w:p>
      <w:pPr>
        <w:spacing w:after="0"/>
        <w:ind w:left="0"/>
        <w:jc w:val="both"/>
      </w:pPr>
      <w:r>
        <w:rPr>
          <w:rFonts w:ascii="Times New Roman"/>
          <w:b w:val="false"/>
          <w:i w:val="false"/>
          <w:color w:val="000000"/>
          <w:sz w:val="28"/>
        </w:rPr>
        <w:t>
      2) развитие газотранспортной системы;</w:t>
      </w:r>
    </w:p>
    <w:bookmarkEnd w:id="46"/>
    <w:bookmarkStart w:name="z52" w:id="47"/>
    <w:p>
      <w:pPr>
        <w:spacing w:after="0"/>
        <w:ind w:left="0"/>
        <w:jc w:val="both"/>
      </w:pPr>
      <w:r>
        <w:rPr>
          <w:rFonts w:ascii="Times New Roman"/>
          <w:b w:val="false"/>
          <w:i w:val="false"/>
          <w:color w:val="000000"/>
          <w:sz w:val="28"/>
        </w:rPr>
        <w:t>
      3) развитие инфраструктуры воздушного транспорта.</w:t>
      </w:r>
    </w:p>
    <w:bookmarkEnd w:id="47"/>
    <w:bookmarkStart w:name="z53" w:id="48"/>
    <w:p>
      <w:pPr>
        <w:spacing w:after="0"/>
        <w:ind w:left="0"/>
        <w:jc w:val="both"/>
      </w:pPr>
      <w:r>
        <w:rPr>
          <w:rFonts w:ascii="Times New Roman"/>
          <w:b w:val="false"/>
          <w:i w:val="false"/>
          <w:color w:val="000000"/>
          <w:sz w:val="28"/>
        </w:rPr>
        <w:t xml:space="preserve">
      Распределение трансфертов,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настоящего пункта, осуществляется на основании постановления акимата Костанайской области.</w:t>
      </w:r>
    </w:p>
    <w:bookmarkEnd w:id="48"/>
    <w:bookmarkStart w:name="z54" w:id="49"/>
    <w:p>
      <w:pPr>
        <w:spacing w:after="0"/>
        <w:ind w:left="0"/>
        <w:jc w:val="both"/>
      </w:pPr>
      <w:r>
        <w:rPr>
          <w:rFonts w:ascii="Times New Roman"/>
          <w:b w:val="false"/>
          <w:i w:val="false"/>
          <w:color w:val="000000"/>
          <w:sz w:val="28"/>
        </w:rPr>
        <w:t>
      9. Установить на 2026 год норматив распределения по социальному налогу в размере 100% в областной бюджет.</w:t>
      </w:r>
    </w:p>
    <w:bookmarkEnd w:id="49"/>
    <w:bookmarkStart w:name="z55" w:id="50"/>
    <w:p>
      <w:pPr>
        <w:spacing w:after="0"/>
        <w:ind w:left="0"/>
        <w:jc w:val="both"/>
      </w:pPr>
      <w:r>
        <w:rPr>
          <w:rFonts w:ascii="Times New Roman"/>
          <w:b w:val="false"/>
          <w:i w:val="false"/>
          <w:color w:val="000000"/>
          <w:sz w:val="28"/>
        </w:rPr>
        <w:t>
      10. Утвердить резерв местного исполнительного органа Костанайской области на 2026 год в сумме 1 569 578,0 тысяч тенге.</w:t>
      </w:r>
    </w:p>
    <w:bookmarkEnd w:id="50"/>
    <w:bookmarkStart w:name="z56" w:id="51"/>
    <w:p>
      <w:pPr>
        <w:spacing w:after="0"/>
        <w:ind w:left="0"/>
        <w:jc w:val="both"/>
      </w:pPr>
      <w:r>
        <w:rPr>
          <w:rFonts w:ascii="Times New Roman"/>
          <w:b w:val="false"/>
          <w:i w:val="false"/>
          <w:color w:val="000000"/>
          <w:sz w:val="28"/>
        </w:rPr>
        <w:t>
      11. Установить лимит долга местного исполнительного органа Костанайской области на 31 декабря 2026 года в размере 253 214 946,0 тысяч тенге.</w:t>
      </w:r>
    </w:p>
    <w:bookmarkEnd w:id="51"/>
    <w:bookmarkStart w:name="z57" w:id="52"/>
    <w:p>
      <w:pPr>
        <w:spacing w:after="0"/>
        <w:ind w:left="0"/>
        <w:jc w:val="both"/>
      </w:pPr>
      <w:r>
        <w:rPr>
          <w:rFonts w:ascii="Times New Roman"/>
          <w:b w:val="false"/>
          <w:i w:val="false"/>
          <w:color w:val="000000"/>
          <w:sz w:val="28"/>
        </w:rPr>
        <w:t>
      12. Установить лимит государственных обязательств по проектам строительства "под ключ" местного исполнительного органа Костанайской области в 2026 году в размере 62 827 307,0 тысяч тенге.</w:t>
      </w:r>
    </w:p>
    <w:bookmarkEnd w:id="52"/>
    <w:bookmarkStart w:name="z58" w:id="53"/>
    <w:p>
      <w:pPr>
        <w:spacing w:after="0"/>
        <w:ind w:left="0"/>
        <w:jc w:val="both"/>
      </w:pPr>
      <w:r>
        <w:rPr>
          <w:rFonts w:ascii="Times New Roman"/>
          <w:b w:val="false"/>
          <w:i w:val="false"/>
          <w:color w:val="000000"/>
          <w:sz w:val="28"/>
        </w:rPr>
        <w:t>
      13. Установить лимит государственных обязательств по проектам государственно-частного партнерства местного исполнительного органа Костанайской области в 2026 году в размере 121 072 584,0 тысячи тенге.</w:t>
      </w:r>
    </w:p>
    <w:bookmarkEnd w:id="53"/>
    <w:bookmarkStart w:name="z59" w:id="54"/>
    <w:p>
      <w:pPr>
        <w:spacing w:after="0"/>
        <w:ind w:left="0"/>
        <w:jc w:val="both"/>
      </w:pPr>
      <w:r>
        <w:rPr>
          <w:rFonts w:ascii="Times New Roman"/>
          <w:b w:val="false"/>
          <w:i w:val="false"/>
          <w:color w:val="000000"/>
          <w:sz w:val="28"/>
        </w:rPr>
        <w:t xml:space="preserve">
      14. Утвердить перечень местных бюджетных программ, не подлежащих секвестру в процессе исполнения местных бюджетов на 2026 год,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решению.</w:t>
      </w:r>
    </w:p>
    <w:bookmarkEnd w:id="54"/>
    <w:bookmarkStart w:name="z60" w:id="55"/>
    <w:p>
      <w:pPr>
        <w:spacing w:after="0"/>
        <w:ind w:left="0"/>
        <w:jc w:val="both"/>
      </w:pPr>
      <w:r>
        <w:rPr>
          <w:rFonts w:ascii="Times New Roman"/>
          <w:b w:val="false"/>
          <w:i w:val="false"/>
          <w:color w:val="000000"/>
          <w:sz w:val="28"/>
        </w:rPr>
        <w:t xml:space="preserve">
      15. Утвердить перечень целевых индикаторов и конечных результатов паспортов бюджетных программ в разрезе администраторов бюджетных программ,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решению.</w:t>
      </w:r>
    </w:p>
    <w:bookmarkEnd w:id="55"/>
    <w:bookmarkStart w:name="z61" w:id="56"/>
    <w:p>
      <w:pPr>
        <w:spacing w:after="0"/>
        <w:ind w:left="0"/>
        <w:jc w:val="both"/>
      </w:pPr>
      <w:r>
        <w:rPr>
          <w:rFonts w:ascii="Times New Roman"/>
          <w:b w:val="false"/>
          <w:i w:val="false"/>
          <w:color w:val="000000"/>
          <w:sz w:val="28"/>
        </w:rPr>
        <w:t>
      16. Настоящее решение вводится в действие с 1 января 2026 года.</w:t>
      </w:r>
    </w:p>
    <w:bookmarkEnd w:id="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Костанайского областного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bookmarkStart w:name="z63" w:id="57"/>
    <w:p>
      <w:pPr>
        <w:spacing w:after="0"/>
        <w:ind w:left="0"/>
        <w:jc w:val="both"/>
      </w:pPr>
      <w:r>
        <w:rPr>
          <w:rFonts w:ascii="Times New Roman"/>
          <w:b w:val="false"/>
          <w:i w:val="false"/>
          <w:color w:val="000000"/>
          <w:sz w:val="28"/>
        </w:rPr>
        <w:t>
      Согласовано</w:t>
      </w:r>
    </w:p>
    <w:bookmarkEnd w:id="57"/>
    <w:bookmarkStart w:name="z64" w:id="58"/>
    <w:p>
      <w:pPr>
        <w:spacing w:after="0"/>
        <w:ind w:left="0"/>
        <w:jc w:val="both"/>
      </w:pPr>
      <w:r>
        <w:rPr>
          <w:rFonts w:ascii="Times New Roman"/>
          <w:b w:val="false"/>
          <w:i w:val="false"/>
          <w:color w:val="000000"/>
          <w:sz w:val="28"/>
        </w:rPr>
        <w:t>
      Руководитель государственного</w:t>
      </w:r>
    </w:p>
    <w:bookmarkEnd w:id="58"/>
    <w:bookmarkStart w:name="z65" w:id="59"/>
    <w:p>
      <w:pPr>
        <w:spacing w:after="0"/>
        <w:ind w:left="0"/>
        <w:jc w:val="both"/>
      </w:pPr>
      <w:r>
        <w:rPr>
          <w:rFonts w:ascii="Times New Roman"/>
          <w:b w:val="false"/>
          <w:i w:val="false"/>
          <w:color w:val="000000"/>
          <w:sz w:val="28"/>
        </w:rPr>
        <w:t>
      учреждения "Управление экономики</w:t>
      </w:r>
    </w:p>
    <w:bookmarkEnd w:id="59"/>
    <w:bookmarkStart w:name="z66" w:id="60"/>
    <w:p>
      <w:pPr>
        <w:spacing w:after="0"/>
        <w:ind w:left="0"/>
        <w:jc w:val="both"/>
      </w:pPr>
      <w:r>
        <w:rPr>
          <w:rFonts w:ascii="Times New Roman"/>
          <w:b w:val="false"/>
          <w:i w:val="false"/>
          <w:color w:val="000000"/>
          <w:sz w:val="28"/>
        </w:rPr>
        <w:t>
      и бюджетного планирования акимата</w:t>
      </w:r>
    </w:p>
    <w:bookmarkEnd w:id="60"/>
    <w:bookmarkStart w:name="z67" w:id="61"/>
    <w:p>
      <w:pPr>
        <w:spacing w:after="0"/>
        <w:ind w:left="0"/>
        <w:jc w:val="both"/>
      </w:pPr>
      <w:r>
        <w:rPr>
          <w:rFonts w:ascii="Times New Roman"/>
          <w:b w:val="false"/>
          <w:i w:val="false"/>
          <w:color w:val="000000"/>
          <w:sz w:val="28"/>
        </w:rPr>
        <w:t>
      Костанайской области"</w:t>
      </w:r>
    </w:p>
    <w:bookmarkEnd w:id="61"/>
    <w:bookmarkStart w:name="z68" w:id="62"/>
    <w:p>
      <w:pPr>
        <w:spacing w:after="0"/>
        <w:ind w:left="0"/>
        <w:jc w:val="both"/>
      </w:pPr>
      <w:r>
        <w:rPr>
          <w:rFonts w:ascii="Times New Roman"/>
          <w:b w:val="false"/>
          <w:i w:val="false"/>
          <w:color w:val="000000"/>
          <w:sz w:val="28"/>
        </w:rPr>
        <w:t>
      ____________________ И. Амирбеков</w:t>
      </w:r>
    </w:p>
    <w:bookmarkEnd w:id="62"/>
    <w:bookmarkStart w:name="z69" w:id="63"/>
    <w:p>
      <w:pPr>
        <w:spacing w:after="0"/>
        <w:ind w:left="0"/>
        <w:jc w:val="both"/>
      </w:pPr>
      <w:r>
        <w:rPr>
          <w:rFonts w:ascii="Times New Roman"/>
          <w:b w:val="false"/>
          <w:i w:val="false"/>
          <w:color w:val="000000"/>
          <w:sz w:val="28"/>
        </w:rPr>
        <w:t>
      "___" __________________ 2025 года</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18 декабря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266</w:t>
            </w:r>
          </w:p>
        </w:tc>
      </w:tr>
    </w:tbl>
    <w:bookmarkStart w:name="z116" w:id="64"/>
    <w:p>
      <w:pPr>
        <w:spacing w:after="0"/>
        <w:ind w:left="0"/>
        <w:jc w:val="left"/>
      </w:pPr>
      <w:r>
        <w:rPr>
          <w:rFonts w:ascii="Times New Roman"/>
          <w:b/>
          <w:i w:val="false"/>
          <w:color w:val="000000"/>
        </w:rPr>
        <w:t xml:space="preserve"> Областной бюджет Костанайской области на 2026 год</w:t>
      </w:r>
    </w:p>
    <w:bookmarkEnd w:id="64"/>
    <w:p>
      <w:pPr>
        <w:spacing w:after="0"/>
        <w:ind w:left="0"/>
        <w:jc w:val="both"/>
      </w:pPr>
      <w:r>
        <w:rPr>
          <w:rFonts w:ascii="Times New Roman"/>
          <w:b w:val="false"/>
          <w:i w:val="false"/>
          <w:color w:val="ff0000"/>
          <w:sz w:val="28"/>
        </w:rPr>
        <w:t xml:space="preserve">
      Сноска. Приложение 1 в редакции решения маслихата Костанайской области от 29.05.2026 </w:t>
      </w:r>
      <w:r>
        <w:rPr>
          <w:rFonts w:ascii="Times New Roman"/>
          <w:b w:val="false"/>
          <w:i w:val="false"/>
          <w:color w:val="ff0000"/>
          <w:sz w:val="28"/>
        </w:rPr>
        <w:t>№ 298</w:t>
      </w:r>
      <w:r>
        <w:rPr>
          <w:rFonts w:ascii="Times New Roman"/>
          <w:b w:val="false"/>
          <w:i w:val="false"/>
          <w:color w:val="ff0000"/>
          <w:sz w:val="28"/>
        </w:rPr>
        <w:t xml:space="preserve"> (вводится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552 687 076,0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58 877 134,0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57 770 953,0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57 770 953,0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13 576 161,2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3 415 813,0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государственных предприятий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6 079 531,8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во внебюджетные фонды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6 079 531,8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4 054 185,4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4 054 185,4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8 497 471,0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8 497 471,0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8 497 471,0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471 662 106,8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104 330 324,8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104 330 324,8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367 331 782,0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республиканского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367 331 782,0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557 071 402,2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6 113 707,7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4 403 372,4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государственного органа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3 401 920,6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2 811 486,3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и проведение выборов акимов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448 382,1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Ревизионная комиссия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613 613,3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обеспечению деятельности ревизионной комиссии области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613 613,3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общественного развития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Ассамблеи народа Казахстана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640 684,2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финансов области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467 130,2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исполнения местного бюджета, управления коммунальной собственностью и бюджетного планирования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457 168,2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государственных закупок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государственных закупок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статистическая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444 435,3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экономики и бюджетного планирования области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444 435,3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системы государственного планирования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440 145,3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и оценка документации по вопросам бюджетных инвестиций и государственно-частного партнерства, в том числе концессии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625 215,8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по делам религий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275 215,8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сфере религиозной деятельности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и анализ религиозной ситуации в регионе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архитектуры и градостроительства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государственных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2 318 302,2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по мобилизационной подготовке, территориальной и гражданской обороне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территориальной обороны и территориальная оборона областного масштаба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1 553 775,2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Территориальный орган, уполномоченных органов в области чрезвычайных ситуаций природного и техногенного характера, гражданской обороны, финансируемый из областного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территориального органа и подведомственных государственных учреждений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областного масштаба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по мобилизационной подготовке, территориальной и гражданской обороне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мобилизационной подготовки, территориальной и гражданской обороны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22 400 768,7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22 400 768,7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Исполнительный орган внутренних дел, финансируемый из областного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21 594 202,7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обеспечения охраны общественного порядка и безопасности на территории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19 641 138,1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Поощрение граждан, участвующих в охране общественного порядка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1 944 785,6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Исполнительный орган уголовно-исполнительной (пенитенциарной) системы, финансируемый из областного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в области обеспечения исполнения уголовных наказаний без изоляции от общества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236 474 554,5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31 753 725,1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31 690 725,1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13 234 316,0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18 456 409,1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архитектуры и градостроительства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161 132 635,3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152 306 599,3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 по специальным образовательным учебным программам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4 579 045,0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 одаренных детей в специализированных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7 006 164,0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 в государственных организациях начального, основного и общего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98 724 041,9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ближайшей школы и обратно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подушевого финансирования в государственных организациях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37 703 003,0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образовательного заказа в частных организациях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1 148 410,4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физической культуры и спорта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8 463 451,0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 по спорту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8 463 451,0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архитектуры и градостроительства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начального, основного среднего и общего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дополнительного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28 425 556,9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в организациях технического и профессионального, послесреднего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26 425 099,9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в организациях технического и профессионального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26 425 099,9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архитектуры и градостроительства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технического, профессионального и послесреднего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Переподготовка и повышение квалификации специалистов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участников избирательного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и переподготовка кадров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 послевузовское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с высшим, послевузовским образованием и оказание социальной поддержки обучающимся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с высшим, послевузовским образованием и оказание социальной поддержки обучающимся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14 581 923,2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государственных организаций образования системы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14 304 206,2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Информатизация системы образования в государственных организациях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организаций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областного, районного (городского) масштабов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1 193 231,3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психического здоровья детей и подростков и оказание психолого-медико-педагогической консультативной помощи населению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Методическое и финансовое сопровождение системы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3 874 458,0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3 849 204,4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единовременных денежных средств казахстанским гражданам, усыновившим (удочерившим) ребенка (детей)-сироту и ребенка (детей), оставшегося без попечения родителей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22 525 633,4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здоровья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6 553 289,4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4 211 567,0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материнства и детства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Пропаганда здорового образа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обеспечение гарантированного объема бесплатной медицинской помощи по решению местных представительных органов областей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медицинской организацией мероприятий, снижающих половое влечение, осуществляемые на основании решения суда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лизинговых платежей по санитарному транспорту, медицинским изделиям, требующие сервисного обслуживания, приобретенных на условиях финансового лизинга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координации занятости и социальных программ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в фонд социального медицинского страхования на взносы государства на обязательное социальное медицинское страхование, уплачиваемые местными исполнительными органами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архитектуры и градостроительства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1 399 261,4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1 399 261,4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Централизованный закуп и хранение вакцин и других медицинских иммунобиологических препаратов для проведения иммунопрофилактики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дополнительного объема медицинской помощи субъектами здравоохранения, оказание услуг Call-центрами и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медицинской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базы специального медицинского 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14 129 771,0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14 129 771,0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профилактике и борьбе со СПИД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граждан бесплатным или льготным проездом за пределы населенного пункта на лечение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Информационно-аналитические услуги в области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поддержка медицинских и фармацевтических работников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медицинских организаций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12 546 173,0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20 675 164,6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13 702 302,3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координации занятости и социальных программ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11 524 559,3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для престарелых и лиц с инвалидностью в медико-социальных учреждениях (организациях) общего типа, в центрах оказания специальных социальных услуг, в центрах социального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для лиц с инвалидностью с психоневрологическими заболеваниями, в психоневрологических медико-социальных учреждениях (организациях), в центрах оказания специальных социальных услуг, в центрах социального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4 989 123,2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для престарелых, лиц с инвалидностью, в том числе детей с инвалидностью, в реабилитационных центрах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1 409 701,6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для детей с инвалидностью с психоневрологическими патологиями в детских психоневрологических медико-социальных учреждениях (организациях), в центрах оказания специальных социальных услуг, в центрах социального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1 599 323,5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трудовой мобильности и карьерных центров по социальной поддержке граждан по вопросам занятости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затрат работодателя на создание специальных рабочих мест для трудоустройства лиц с инвалидностью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в условиях временного пребывания в области социальной защиты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 сирот, детей, оставшихся без попечения родителей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реабилитация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ребенка (детей), переданного патронатным воспитателям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4 814 070,0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координации занятости и социальных программ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4 814 070,0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поддержка лиц с инвалидностью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4 664 416,0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2 158 792,3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координации занятости и социальных программ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2 129 993,3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миграционных мероприятий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 и улучшение качества жизни лиц с инвалидностью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замене и настройке речевых процессоров к кохлеарным имплантам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поверенному агенту по предоставлению бюджетных кредитов для содействия предпринимательской инициативе молодежи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1 325 959,5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общественного развития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 и улучшение качества жизни лиц с инвалидностью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17 275 833,3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энергетики и жилищно-коммунального хозяйства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отдельным категориям граждан за жилище, арендуемое в частном жилищном фонде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17 257 576,3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энергетики и жилищно-коммунального хозяйства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17 257 576,3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энергетики и жилищно-коммунального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Газификация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3 642 014,5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9 852 553,8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35 032 043,5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5 775 712,9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культуры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5 745 712,9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культуры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историко-культурного наследия и доступа к ним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театрального и музыкального искусства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2 480 575,9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архитектуры и градостроительства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24 836 798,6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физической культуры и спорта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10 639 415,8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областном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областных сборных команд по различным видам спорта на республиканских и международных спортивных соревнованиях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9 753 122,7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архитектуры и градостроительства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14 197 382,8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14 197 382,8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культуры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областных библиотек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информатизации, оказания государственных услуг и архивов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информатизации, оказания государственных услуг, управления архивным делом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архивного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общественного развития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предпринимательства и индустриально-инновационного развития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туристской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части затрат субъектов предпринимательства при строительстве, реконструкции объектов туристской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части затрат субъектов предпринимательства на содержание санитарно-гигиенических узлов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общественного развития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общественного развития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и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энергетики и жилищно-коммунального хозяйства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теплоэнергетической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104 933 969,2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94 076 030,0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ветеринарии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8 972 381,0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ветеринарии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строительства, реконструкции скотомогильников (биотермических ям) и обеспечение их содержания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санитарного убоя больных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владельцам стоимости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Проведения ветеринарных мероприятий по профилактике и диагностике энзоотических болезней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идентификации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противоэпизоотических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транспортировке ветеринарных препаратов до пункта временного 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Централизованный закуп ветеринарных препаратов по профилактике и диагностике энзоотических болезней животных, услуг по их профилактике и диагностике, организация их хранения и транспортировки (доставки) местным исполнительным органам районов (городов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Централизованный закуп изделий и атрибутов ветеринарного назначения для проведения идентификации сельскохозяйственных животных, ветеринарного паспорта на животное и их транспортировка (доставка) местным исполнительным органам районов (городов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сельского хозяйства и земельных отношений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85 103 649,0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развития семеноводства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пестицидов, биоагентов (энтомофагов),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развития производства приоритетных культур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Обезвреживание пестицидов (ядохимикатов)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сортовых и посевных качеств семенного и посадочного материала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и регистрация тракторов, прицепов к ним, самоходных сельскохозяйственных, мелиоративных и дорожно-строительных машин и механизмов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удобрений (за исключением органических)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части расходов, понесенных субъектом агропромышленного комплекса, при инвестиционных вложениях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23 046 917,0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в рамках гарантирования и страхования займов субъектов агропромышленного комплекса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развития племенного животноводства, повышение продуктивности и качества продукции животноводства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10 775 157,0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ставок вознаграждения при кредитовании, а также лизинге на приобретение сельскохозяйственных животных, техники и технологического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19 412 187,0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природных ресурсов и регулирования природопользования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водоохранных зон и полос водных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водохозяйственных сооружений, находящихся в коммунальной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сельского хозяйства и земельных отношений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части расходов, понесенных сельскохозяйственным товаропроизводителем при инвестиционных вложениях, направленных на внедрение водосберегающих технологий орошения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7 874 158,0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природных ресурсов и регулирования природопользования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7 827 538,0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защита, воспроизводство лесов и лесоразведение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7 502 968,0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животного мира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лесного питомника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части расходов, понесенных субъектом рыбного хозяйства, при инвестиционных вложениях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архитектуры и градостроительства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лесного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1 023 785,5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природных ресурсов и регулирования природопользования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1 023 785,5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сфере охраны окружающей среды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охране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1 801 367,7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ветеринарии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домашних животных, владельцы которых относятся к социально уязвимым слоям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сельского хозяйства и земельных отношений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1 799 367,7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сфере сельского хозяйства и регулирования земельных отношений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1 636 776,4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28 971 013,7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28 971 013,7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архитектуры и градостроительства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28 823 435,7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строительства, архитектуры и градостроительства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337 996,1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6 524 635,1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21 960 804,5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государственного архитектурно-строительного контроля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государственного архитектурно-строительного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33 309 034,2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10 315 859,4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пассажирского транспорта и автомобильных дорог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10 315 859,4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транспортной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3 427 663,0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приоритетных проектов транспортной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6 688 196,4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13 625 262,0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пассажирского транспорта и автомобильных дорог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13 625 262,0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инфраструктуры воздушного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13 625 262,0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сфере транспорта и коммуникаций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9 367 912,8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пассажирского транспорта и автомобильных дорог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9 367 912,8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транспорта и коммуникаций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пассажирских перевозок по социально значимым межрайонным (междугородним) сообщениям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8 218 146,7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653 743,1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6 162 006,5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3 912 137,0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предпринимательства и индустриально-инновационного развития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3 889 107,0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Поддержка субъектов предпринимательства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Субсидирование процентной ставки по кредитам субъектов предпринимательства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3 626 829,0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Частичное гарантирование кредитов субъектов предпринимательства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архитектуры и градостроительства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индустриальной инфраструктуры в рамках национального проекта по развитию предпринимательства на 2021 – 2025 годы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2 249 869,5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финансов области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области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экономики и бюджетного планирования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или корректировка, а также проведение необходимых экспертиз технико-экономических обоснований местных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государственных обязательств по проектам государственно-частного партнерства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предпринимательства и индустриально-инновационного развития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362 979,5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и индустриально-инновационной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339 013,5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государственной поддержки индустриально-инновационной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3 788 519,0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3 788 519,0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финансов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3 788 519,0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республиканского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16 651 668,7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16 651 668,7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финансов области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16 651 668,7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7 553 894,0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552 225,3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вышестоящего бюджета на компенсацию потерь нижестоящих бюджетов в связи с изменением законодательства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7 421 975,0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трансфертов общего характера в случаях, предусмотренных бюджетным законодательством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на развитие, выделенных в истекшем финансовом году, разрешенных доиспользовать по решению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866 940,6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31 513 120,1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51 585 678,9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34 502 266,9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34 502 266,9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энергетики и жилищно-коммунального хозяйства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7 122 985,9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районных (городов областного значения) бюджетов на реконструкцию и строительство систем тепло-, водоснабжения и водоотведения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7 122 985,9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архитектуры и градостроительства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26 629 281,0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районных (городов областного значения) бюджетов на развитие и (или) обустройство инженерно-коммуникационной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районных (городов областного значения) бюджетов на проектирование и (или) строительство жилья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11 073 923,0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районных (городов областного значения) бюджетов на приобретение жилья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13 193 349,0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общественного развития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Бюджетное кредитование АО "Жилищный строительный сберегательный банк "Отбасы банк"" для предоставления предварительных и промежуточных жилищных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16 783 412,0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сельского хозяйства и земельных отношений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на предоставление микрокредитов сельскому населению для масштабирования проекта по повышению доходов сельского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инвестиционных проектов в агропромышленном комплексе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экономики и бюджетного планирования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местным исполнительным органам для реализации мер социальной поддержки специалистов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предпринимательства и индустриально-инновационного развития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"Фонд развития предпринимательства "Даму" на реализацию государственной инвестиционной политики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20 072 558,8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20 072 558,8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20 072 558,8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20 046 463,0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849 370,2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849 370,2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849 370,2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849 370,2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пассажирского транспорта и автомобильных дорог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849 370,2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или увеличение уставного капитала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849 370,2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-36 746 816,5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Финансирование дефицита (использование профицита)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36 746 816,5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18 декабря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266</w:t>
            </w:r>
          </w:p>
        </w:tc>
      </w:tr>
    </w:tbl>
    <w:bookmarkStart w:name="z121" w:id="65"/>
    <w:p>
      <w:pPr>
        <w:spacing w:after="0"/>
        <w:ind w:left="0"/>
        <w:jc w:val="left"/>
      </w:pPr>
      <w:r>
        <w:rPr>
          <w:rFonts w:ascii="Times New Roman"/>
          <w:b/>
          <w:i w:val="false"/>
          <w:color w:val="000000"/>
        </w:rPr>
        <w:t xml:space="preserve"> Областной бюджет Костанайской области на 2027 год</w:t>
      </w:r>
    </w:p>
    <w:bookmarkEnd w:id="65"/>
    <w:p>
      <w:pPr>
        <w:spacing w:after="0"/>
        <w:ind w:left="0"/>
        <w:jc w:val="both"/>
      </w:pPr>
      <w:r>
        <w:rPr>
          <w:rFonts w:ascii="Times New Roman"/>
          <w:b w:val="false"/>
          <w:i w:val="false"/>
          <w:color w:val="ff0000"/>
          <w:sz w:val="28"/>
        </w:rPr>
        <w:t xml:space="preserve">
      Сноска. Приложение 2 в редакции решения маслихата Костанайской области от 29.05.2026 </w:t>
      </w:r>
      <w:r>
        <w:rPr>
          <w:rFonts w:ascii="Times New Roman"/>
          <w:b w:val="false"/>
          <w:i w:val="false"/>
          <w:color w:val="ff0000"/>
          <w:sz w:val="28"/>
        </w:rPr>
        <w:t>№ 298</w:t>
      </w:r>
      <w:r>
        <w:rPr>
          <w:rFonts w:ascii="Times New Roman"/>
          <w:b w:val="false"/>
          <w:i w:val="false"/>
          <w:color w:val="ff0000"/>
          <w:sz w:val="28"/>
        </w:rPr>
        <w:t xml:space="preserve"> (вводится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640 965 578,1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79 403 600,0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78 225 516,0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78 225 516,0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5 980 782,1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государственных предприятий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2 195 482,1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во внебюджетные фонды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2 195 482,1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9 049 806,0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9 049 806,0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9 049 806,0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546 452 364,0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121 681 118,0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121 681 118,0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424 771 246,0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республиканского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424 771 246,0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633 293 243,1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6 137 781,0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4 458 590,0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3 524 617,0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и проведение выборов акимов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Ревизионная комиссия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обеспечению деятельности ревизионной комиссии области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общественного развития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Ассамблеи народа Казахстана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финансов области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исполнения местного бюджета, управления коммунальной собственностью и бюджетного планирования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государственных закупок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государственных закупок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статистическая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экономики и бюджетного планирования области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системы государственного планирования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и оценка документации по вопросам бюджетных инвестиций и государственно-частного партнерства, в том числе концессии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по делам религий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сфере религиозной деятельности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и анализ религиозной ситуации в регионе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архитектуры и градостроительства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государственных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7 373 018,0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по мобилизационной подготовке, территориальной и гражданской обороне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территориальной обороны и территориальная оборона областного масштаба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7 051 598,0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Территориальный орган, уполномоченных органов в области чрезвычайных ситуаций природного и техногенного характера, гражданской обороны, финансируемый из областного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6 912 131,0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территориального органа и подведомственных государственных учреждений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6 432 009,0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областного масштаба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по мобилизационной подготовке, территориальной и гражданской обороне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мобилизационной подготовки, территориальной и гражданской обороны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28 695 766,0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28 695 766,0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Исполнительный орган внутренних дел, финансируемый из областного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28 122 896,0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обеспечения охраны общественного порядка и безопасности на территории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19 573 019,0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Поощрение граждан, участвующих в охране общественного порядка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8 541 101,0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Исполнительный орган уголовно-исполнительной (пенитенциарной) системы, финансируемый из областного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в области обеспечения исполнения уголовных наказаний без изоляции от общества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225 035 409,0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31 447 233,0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31 447 233,0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12 274 016,0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19 173 217,0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149 615 115,0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141 279 166,0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 по специальным образовательным учебным программам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4 543 142,0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 одаренных детей в специализированных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6 966 710,0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 в государственных организациях начального, основного и общего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87 462 986,0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ближайшей школы и обратно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подушевого финансирования в государственных организациях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37 939 389,0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образовательного заказа в частных организациях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физической культуры и спорта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8 335 949,0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 по спорту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8 335 949,0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32 787 393,0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в организациях технического и профессионального, послесреднего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30 679 835,0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в организациях технического и профессионального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30 679 835,0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архитектуры и градостроительства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технического, профессионального и послесреднего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Переподготовка и повышение квалификации специалистов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участников избирательного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 послевузовское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с высшим, послевузовским образованием и оказание социальной поддержки обучающимся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10 874 843,0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10 874 843,0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Информатизация системы образования в государственных организациях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организаций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областного, районного (городского) масштабов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психического здоровья детей и подростков и оказание психолого-медико-педагогической консультативной помощи населению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Методическое и финансовое сопровождение системы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единовременных денежных средств казахстанским гражданам, усыновившим (удочерившим) ребенка (детей)-сироту и ребенка (детей), оставшегося без попечения родителей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60 952 013,1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здоровья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38 162 761,1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материнства и детства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Пропаганда здорового образа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обеспечение гарантированного объема бесплатной медицинской помощи по решению местных представительных органов областей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медицинской организацией мероприятий, снижающих половое влечение, осуществляемые на основании решения суда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лизинговых платежей по санитарному транспорту, медицинским изделиям, требующие сервисного обслуживания, приобретенных на условиях финансового лизинга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координации занятости и социальных программ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в фонд социального медицинского страхования на взносы государства на обязательное социальное медицинское страхование, уплачиваемые местными исполнительными органами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архитектуры и градостроительства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34 792 722,1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34 792 722,1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Централизованный закуп и хранение вакцин и других медицинских иммунобиологических препаратов для проведения иммунопрофилактики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дополнительного объема медицинской помощи субъектами здравоохранения, оказание услуг Call-центрами и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медицинской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базы специального медицинского 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18 893 191,0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18 893 191,0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профилактике и борьбе со СПИД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граждан бесплатным или льготным проездом за пределы населенного пункта на лечение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Информационно-аналитические услуги в области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поддержка медицинских и фармацевтических работников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медицинских организаций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17 179 367,0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20 003 001,0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13 799 229,0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координации занятости и социальных программ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11 621 962,0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для престарелых и лиц с инвалидностью в медико-социальных учреждениях (организациях) общего типа, в центрах оказания специальных социальных услуг, в центрах социального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для лиц с инвалидностью с психоневрологическими заболеваниями, в психоневрологических медико-социальных учреждениях (организациях), в центрах оказания специальных социальных услуг, в центрах социального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4 975 900,0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для престарелых, лиц с инвалидностью, в том числе детей с инвалидностью, в реабилитационных центрах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для детей с инвалидностью с психоневрологическими патологиями в детских психоневрологических медико-социальных учреждениях (организациях), в центрах оказания специальных социальных услуг, в центрах социального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1 757 046,0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трудовой мобильности и карьерных центров по социальной поддержке граждан по вопросам занятости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затрат работодателя на создание специальных рабочих мест для трудоустройства лиц с инвалидностью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в условиях временного пребывания в области социальной защиты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 сирот, детей, оставшихся без попечения родителей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реабилитация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ребенка (детей), переданного патронатным воспитателям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4 995 031,0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координации занятости и социальных программ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4 995 031,0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поддержка лиц с инвалидностью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4 836 407,0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координации занятости и социальных программ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миграционных мероприятий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 и улучшение качества жизни лиц с инвалидностью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замене и настройке речевых процессоров к кохлеарным имплантам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поверенному агенту по предоставлению бюджетных кредитов для содействия предпринимательской инициативе молодежи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общественного развития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 и улучшение качества жизни лиц с инвалидностью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62 249 810,4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62 249 810,4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энергетики и жилищно-коммунального хозяйства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62 249 810,4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энергетики и жилищно-коммунального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Газификация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58 238 345,4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34 972 832,2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культуры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культуры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историко-культурного наследия и доступа к ним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театрального и музыкального искусства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26 999 341,2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физической культуры и спорта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6 061 361,0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областном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областных сборных команд по различным видам спорта на республиканских и международных спортивных соревнованиях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5 553 900,0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архитектуры и градостроительства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20 937 980,2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20 937 980,2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культуры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областных библиотек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информатизации, оказания государственных услуг и архивов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информатизации, оказания государственных услуг, управления архивным делом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архивного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общественного развития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предпринимательства и индустриально-инновационного развития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туристской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части затрат субъектов предпринимательства на содержание санитарно-гигиенических узлов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общественного развития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общественного развития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и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17 145 445,0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энергетики и жилищно-коммунального хозяйства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17 145 445,0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теплоэнергетической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17 145 445,0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топливно-энергетического комплекса и недропользования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энергетики и жилищно-коммунального хозяйства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газотранспортной системы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107 264 314,1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98 405 323,0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ветеринарии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ветеринарии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строительства, реконструкции скотомогильников (биотермических ям) и обеспечение их содержания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санитарного убоя больных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Проведения ветеринарных мероприятий по профилактике и диагностике энзоотических болезней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идентификации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противоэпизоотических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транспортировке ветеринарных препаратов до пункта временного 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Централизованный закуп ветеринарных препаратов по профилактике и диагностике энзоотических болезней животных, услуг по их профилактике и диагностике, организация их хранения и транспортировки (доставки) местным исполнительным органам районов (городов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Централизованный закуп изделий и атрибутов ветеринарного назначения для проведения идентификации сельскохозяйственных животных, ветеринарного паспорта на животное и их транспортировка (доставка) местным исполнительным органам районов (городов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сельского хозяйства и земельных отношений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94 689 612,0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развития семеноводства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5 545 898,0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пестицидов, биоагентов (энтомофагов),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развития производства приоритетных культур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Обезвреживание пестицидов (ядохимикатов)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сортовых и посевных качеств семенного и посадочного материала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и регистрация тракторов, прицепов к ним, самоходных сельскохозяйственных, мелиоративных и дорожно-строительных машин и механизмов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удобрений (за исключением органических)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части расходов, понесенных субъектом агропромышленного комплекса, при инвестиционных вложениях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23 680 063,0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в рамках гарантирования и страхования займов субъектов агропромышленного комплекса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развития племенного животноводства, повышение продуктивности и качества продукции животноводства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13 396 778,0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ставок вознаграждения при кредитовании, а также лизинге на приобретение сельскохозяйственных животных, техники и технологического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5 639 063,0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природных ресурсов и регулирования природопользования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водоохранных зон и полос водных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водохозяйственных сооружений, находящихся в коммунальной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сельского хозяйства и земельных отношений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части расходов, понесенных сельскохозяйственным товаропроизводителем при инвестиционных вложениях, направленных на внедрение водосберегающих технологий орошения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7 268 364,0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природных ресурсов и регулирования природопользования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6 677 514,0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защита, воспроизводство лесов и лесоразведение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6 245 173,0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животного мира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лесного питомника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части расходов, понесенных субъектом рыбного хозяйства, при инвестиционных вложениях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архитектуры и градостроительства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лесного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777 495,1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природных ресурсов и регулирования природопользования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777 495,1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сфере охраны окружающей среды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охране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460 586,4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сельского хозяйства и земельных отношений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сфере сельского хозяйства и регулирования земельных отношений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18 810 012,3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18 810 012,3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архитектуры и градостроительства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18 672 118,3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строительства, архитектуры и градостроительства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3 471 033,0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14 874 800,3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государственного архитектурно-строительного контроля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государственного архитектурно-строительного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26 532 683,0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6 339 785,0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пассажирского транспорта и автомобильных дорог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6 339 785,0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транспортной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4 310 027,0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приоритетных проектов транспортной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сфере транспорта и коммуникаций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20 192 898,0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пассажирского транспорта и автомобильных дорог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20 192 898,0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транспорта и коммуникаций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пассажирских перевозок по социально значимым межрайонным (междугородним) сообщениям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19 237 968,0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6 518 570,0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4 121 593,0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предпринимательства и индустриально-инновационного развития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4 121 593,0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Поддержка субъектов предпринимательства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Субсидирование процентной ставки по кредитам субъектов предпринимательства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Частичное гарантирование кредитов субъектов предпринимательства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2 396 977,0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финансов области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области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экономики и бюджетного планирования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или корректировка, а также проведение необходимых экспертиз технико-экономических обоснований местных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государственных обязательств по проектам государственно-частного партнерства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предпринимательства и индустриально-инновационного развития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и индустриально-инновационной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финансов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2 452 616,0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республиканского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8 888 762,0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8 888 762,0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финансов области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8 888 762,0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7 023 645,0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вышестоящего бюджета на компенсацию потерь нижестоящих бюджетов в связи с изменением законодательства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13 416 894,6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28 890 559,6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28 890 559,6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28 890 559,6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энергетики и жилищно-коммунального хозяйства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4 470 629,6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районных (городов областного значения) бюджетов на реконструкцию и строительство систем тепло-, водоснабжения и водоотведения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4 470 629,6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архитектуры и градостроительства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24 419 930,0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районных (городов областного значения) бюджетов на проектирование и (или) строительство жилья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24 419 930,0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15 473 665,0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15 473 665,0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15 473 665,0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15 473 665,0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пассажирского транспорта и автомобильных дорог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или увеличение уставного капитала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энергетики и жилищно-коммунального хозяйства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или увеличение уставного капитала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-9 210 329,6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Финансирование дефицита (использование профицита)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9 210 329,6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18 декабря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266</w:t>
            </w:r>
          </w:p>
        </w:tc>
      </w:tr>
    </w:tbl>
    <w:bookmarkStart w:name="z126" w:id="66"/>
    <w:p>
      <w:pPr>
        <w:spacing w:after="0"/>
        <w:ind w:left="0"/>
        <w:jc w:val="left"/>
      </w:pPr>
      <w:r>
        <w:rPr>
          <w:rFonts w:ascii="Times New Roman"/>
          <w:b/>
          <w:i w:val="false"/>
          <w:color w:val="000000"/>
        </w:rPr>
        <w:t xml:space="preserve"> Областной бюджет Костанайской области на 2028 год</w:t>
      </w:r>
    </w:p>
    <w:bookmarkEnd w:id="66"/>
    <w:p>
      <w:pPr>
        <w:spacing w:after="0"/>
        <w:ind w:left="0"/>
        <w:jc w:val="both"/>
      </w:pPr>
      <w:r>
        <w:rPr>
          <w:rFonts w:ascii="Times New Roman"/>
          <w:b w:val="false"/>
          <w:i w:val="false"/>
          <w:color w:val="ff0000"/>
          <w:sz w:val="28"/>
        </w:rPr>
        <w:t xml:space="preserve">
      Сноска. Приложение 3 в редакции решения маслихата Костанайской области от 29.05.2026 </w:t>
      </w:r>
      <w:r>
        <w:rPr>
          <w:rFonts w:ascii="Times New Roman"/>
          <w:b w:val="false"/>
          <w:i w:val="false"/>
          <w:color w:val="ff0000"/>
          <w:sz w:val="28"/>
        </w:rPr>
        <w:t>№ 298</w:t>
      </w:r>
      <w:r>
        <w:rPr>
          <w:rFonts w:ascii="Times New Roman"/>
          <w:b w:val="false"/>
          <w:i w:val="false"/>
          <w:color w:val="ff0000"/>
          <w:sz w:val="28"/>
        </w:rPr>
        <w:t xml:space="preserve"> (вводится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691 584 036,4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89 579 987,4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88 331 218,4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88 331 218,4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3 880 859,0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государственных предприятий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9 592 794,0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9 592 794,0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9 592 794,0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588 446 628,0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143 930 966,0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143 930 966,0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444 515 662,0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республиканского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444 515 662,0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684 057 504,0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5 769 514,0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4 419 379,0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3 469 311,0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и проведение выборов акимов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Ревизионная комиссия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обеспечению деятельности ревизионной комиссии области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общественного развития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Ассамблеи народа Казахстана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финансов области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исполнения местного бюджета, управления коммунальной собственностью и бюджетного планирования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государственных закупок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государственных закупок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статистическая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экономики и бюджетного планирования области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системы государственного планирования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и оценка документации по вопросам бюджетных инвестиций и государственно-частного партнерства, в том числе концессии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по делам религий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сфере религиозной деятельности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и анализ религиозной ситуации в регионе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7 603 494,0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по мобилизационной подготовке, территориальной и гражданской обороне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территориальной обороны и территориальная оборона областного масштаба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7 267 191,0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Территориальный орган, уполномоченных органов в области чрезвычайных ситуаций природного и техногенного характера, гражданской обороны, финансируемый из областного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7 126 646,0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территориального органа и подведомственных государственных учреждений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6 656 866,0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областного масштаба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по мобилизационной подготовке, территориальной и гражданской обороне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мобилизационной подготовки, территориальной и гражданской обороны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27 781 647,0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27 781 647,0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Исполнительный орган внутренних дел, финансируемый из областного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27 208 658,0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обеспечения охраны общественного порядка и безопасности на территории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19 513 700,0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Поощрение граждан, участвующих в охране общественного порядка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7 685 656,0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Исполнительный орган уголовно-исполнительной (пенитенциарной) системы, финансируемый из областного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в области обеспечения исполнения уголовных наказаний без изоляции от общества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227 140 968,0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32 045 978,0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31 845 978,0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12 254 753,0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19 591 225,0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архитектуры и градостроительства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151 048 213,0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141 944 408,0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 по специальным образовательным учебным программам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 одаренных детей в специализированных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7 171 118,0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 в государственных организациях начального, основного и общего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87 555 536,0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ближайшей школы и обратно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подушевого финансирования в государственных организациях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38 197 912,0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образовательного заказа в частных организациях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физической культуры и спорта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8 503 805,0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 по спорту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8 503 805,0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архитектуры и градостроительства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начального, основного среднего и общего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33 646 752,0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в организациях технического и профессионального, послесреднего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в организациях технического и профессионального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Переподготовка и повышение квалификации специалистов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участников избирательного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 послевузовское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с высшим, послевузовским образованием и оказание социальной поддержки обучающимся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10 315 632,0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10 315 632,0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Информатизация системы образования в государственных организациях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организаций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областного, районного (городского) масштабов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психического здоровья детей и подростков и оказание психолого-медико-педагогической консультативной помощи населению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Методическое и финансовое сопровождение системы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4 016 224,0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единовременных денежных средств казахстанским гражданам, усыновившим (удочерившим) ребенка (детей)-сироту и ребенка (детей), оставшегося без попечения родителей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84 458 186,0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здоровья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62 194 903,0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материнства и детства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Пропаганда здорового образа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обеспечение гарантированного объема бесплатной медицинской помощи по решению местных представительных органов областей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медицинской организацией мероприятий, снижающих половое влечение, осуществляемые на основании решения суда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лизинговых платежей по санитарному транспорту, медицинским изделиям, требующие сервисного обслуживания, приобретенных на условиях финансового лизинга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координации занятости и социальных программ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в фонд социального медицинского страхования на взносы государства на обязательное социальное медицинское страхование, уплачиваемые местными исполнительными органами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архитектуры и градостроительства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58 823 500,0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58 823 500,0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3 402 542,0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3 402 542,0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Централизованный закуп и хранение вакцин и других медицинских иммунобиологических препаратов для проведения иммунопрофилактики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3 402 542,0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дополнительного объема медицинской помощи субъектами здравоохранения, оказание услуг Call-центрами и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медицинской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базы специального медицинского 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18 154 055,0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18 154 055,0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профилактике и борьбе со СПИД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граждан бесплатным или льготным проездом за пределы населенного пункта на лечение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Информационно-аналитические услуги в области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поддержка медицинских и фармацевтических работников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медицинских организаций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16 381 643,0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20 671 580,0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14 099 843,0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координации занятости и социальных программ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11 883 687,0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для престарелых и лиц с инвалидностью в медико-социальных учреждениях (организациях) общего типа, в центрах оказания специальных социальных услуг, в центрах социального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для лиц с инвалидностью с психоневрологическими заболеваниями, в психоневрологических медико-социальных учреждениях (организациях), в центрах оказания специальных социальных услуг, в центрах социального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5 124 248,0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для престарелых, лиц с инвалидностью, в том числе детей с инвалидностью, в реабилитационных центрах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для детей с инвалидностью с психоневрологическими патологиями в детских психоневрологических медико-социальных учреждениях (организациях), в центрах оказания специальных социальных услуг, в центрах социального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трудовой мобильности и карьерных центров по социальной поддержке граждан по вопросам занятости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затрат работодателя на создание специальных рабочих мест для трудоустройства лиц с инвалидностью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в условиях временного пребывания в области социальной защиты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 сирот, детей, оставшихся без попечения родителей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реабилитация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ребенка (детей), переданного патронатным воспитателям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5 388 851,0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координации занятости и социальных программ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5 388 851,0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поддержка лиц с инвалидностью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5 220 709,0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координации занятости и социальных программ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миграционных мероприятий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 и улучшение качества жизни лиц с инвалидностью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замене и настройке речевых процессоров к кохлеарным имплантам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поверенному агенту по предоставлению бюджетных кредитов для содействия предпринимательской инициативе молодежи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общественного развития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 и улучшение качества жизни лиц с инвалидностью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50 725 261,0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50 725 261,0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энергетики и жилищно-коммунального хозяйства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50 725 261,0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энергетики и жилищно-коммунального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Газификация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46 995 592,0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15 570 632,0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4 261 006,0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культуры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4 251 006,0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культуры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историко-культурного наследия и доступа к ним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театрального и музыкального искусства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архитектуры и градостроительства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7 440 625,0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физической культуры и спорта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6 440 625,0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областном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областных сборных команд по различным видам спорта на республиканских и международных спортивных соревнованиях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5 910 713,0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архитектуры и градостроительства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3 381 398,0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культуры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областных библиотек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информатизации, оказания государственных услуг и архивов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информатизации, оказания государственных услуг, управления архивным делом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архивного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общественного развития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предпринимательства и индустриально-инновационного развития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туристской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части затрат субъектов предпринимательства на содержание санитарно-гигиенических узлов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общественного развития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общественного развития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20 446 618,0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и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17 135 141,0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энергетики и жилищно-коммунального хозяйства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17 135 141,0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теплоэнергетической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17 135 141,0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топливно-энергетического комплекса и недропользования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энергетики и жилищно-коммунального хозяйства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газотранспортной системы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109 109 254,0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100 728 647,0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ветеринарии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3 646 401,0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ветеринарии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строительства, реконструкции скотомогильников (биотермических ям) и обеспечение их содержания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санитарного убоя больных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Проведения ветеринарных мероприятий по профилактике и диагностике энзоотических болезней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идентификации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противоэпизоотических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2 443 738,0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транспортировке ветеринарных препаратов до пункта временного 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Централизованный закуп ветеринарных препаратов по профилактике и диагностике энзоотических болезней животных, услуг по их профилактике и диагностике, организация их хранения и транспортировки (доставки) местным исполнительным органам районов (городов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Централизованный закуп изделий и атрибутов ветеринарного назначения для проведения идентификации сельскохозяйственных животных, ветеринарного паспорта на животное и их транспортировка (доставка) местным исполнительным органам районов (городов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сельского хозяйства и земельных отношений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97 082 246,0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развития семеноводства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5 716 544,0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пестицидов, биоагентов (энтомофагов),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развития производства приоритетных культур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2 326 841,0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Обезвреживание пестицидов (ядохимикатов)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сортовых и посевных качеств семенного и посадочного материала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и регистрация тракторов, прицепов к ним, самоходных сельскохозяйственных, мелиоративных и дорожно-строительных машин и механизмов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удобрений (за исключением органических)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части расходов, понесенных субъектом агропромышленного комплекса, при инвестиционных вложениях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13 869 803,0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в рамках гарантирования и страхования займов субъектов агропромышленного комплекса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развития племенного животноводства, повышение продуктивности и качества продукции животноводства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13 518 478,0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ставок вознаграждения при кредитовании, а также лизинге на приобретение сельскохозяйственных животных, техники и технологического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16 964 858,0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природных ресурсов и регулирования природопользования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водохозяйственных сооружений, находящихся в коммунальной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сельского хозяйства и земельных отношений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части расходов, понесенных сельскохозяйственным товаропроизводителем при инвестиционных вложениях, направленных на внедрение водосберегающих технологий орошения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7 209 355,0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природных ресурсов и регулирования природопользования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6 665 125,0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защита, воспроизводство лесов и лесоразведение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6 272 554,0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животного мира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части расходов, понесенных субъектом рыбного хозяйства, при инвестиционных вложениях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архитектуры и градостроительства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лесного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природных ресурсов и регулирования природопользования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сфере охраны окружающей среды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охране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сельского хозяйства и земельных отношений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сфере сельского хозяйства и регулирования земельных отношений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9 010 051,0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9 010 051,0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архитектуры и градостроительства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8 871 083,0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строительства, архитектуры и градостроительства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3 525 726,0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государственного архитектурно-строительного контроля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государственного архитектурно-строительного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88 047 161,0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25 864 350,0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пассажирского транспорта и автомобильных дорог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25 864 350,0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транспортной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11 383 753,0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приоритетных проектов транспортной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13 232 650,0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сфере транспорта и коммуникаций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62 182 811,0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пассажирского транспорта и автомобильных дорог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62 182 811,0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транспорта и коммуникаций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пассажирских перевозок по социально значимым межрайонным (междугородним) сообщениям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55 100 409,0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6 631 393,0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6 874 908,0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4 377 403,0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предпринимательства и индустриально-инновационного развития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4 367 403,0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Поддержка субъектов предпринимательства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Субсидирование процентной ставки по кредитам субъектов предпринимательства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4 081 855,0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Частичное гарантирование кредитов субъектов предпринимательства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архитектуры и градостроительства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индустриальной инфраструктуры в рамках национального проекта по развитию предпринимательства на 2021 – 2025 годы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финансов области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области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экономики и бюджетного планирования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или корректировка, а также проведение необходимых экспертиз технико-экономических обоснований местных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предпринимательства и индустриально-инновационного развития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и индустриально-инновационной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финансов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2 432 779,0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республиканского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8 235 884,0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8 235 884,0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финансов области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8 235 884,0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6 370 767,0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вышестоящего бюджета на компенсацию потерь нижестоящих бюджетов в связи с изменением законодательства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5 292 273,0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13 306 415,0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13 306 415,0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13 306 415,0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энергетики и жилищно-коммунального хозяйства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районных (городов областного значения) бюджетов на реконструкцию и строительство систем тепло-, водоснабжения и водоотведения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архитектуры и градостроительства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11 445 954,0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районных (городов областного значения) бюджетов на проектирование и (или) строительство жилья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11 445 954,0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8 014 142,0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8 014 142,0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8 014 142,0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8 014 142,0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8 121 936,4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8 121 936,4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8 121 936,4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8 121 936,4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предпринимательства и индустриально-инновационного развития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или увеличение уставного капитала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энергетики и жилищно-коммунального хозяйства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3 146 936,4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или увеличение уставного капитала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3 146 936,4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сельского хозяйства и земельных отношений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или увеличение уставного капитала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-5 887 677,0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Финансирование дефицита (использование профицита)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5 887 677,0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18 декабря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266</w:t>
            </w:r>
          </w:p>
        </w:tc>
      </w:tr>
    </w:tbl>
    <w:bookmarkStart w:name="z89" w:id="67"/>
    <w:p>
      <w:pPr>
        <w:spacing w:after="0"/>
        <w:ind w:left="0"/>
        <w:jc w:val="left"/>
      </w:pPr>
      <w:r>
        <w:rPr>
          <w:rFonts w:ascii="Times New Roman"/>
          <w:b/>
          <w:i w:val="false"/>
          <w:color w:val="000000"/>
        </w:rPr>
        <w:t xml:space="preserve"> Перечень местных бюджетных программ, не подлежащих секвестру в процессе исполнения местных бюджетов на 2026 год</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 по специальным образовательным учебным программам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образовательного заказа в частных организациях среднего образования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 одаренных детей в специализированных организациях образования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 в государственных организациях начального, основного и общего среднего образования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подушевого финансирования в государственных организациях среднего образования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материнства и детства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Пропаганда здорового образа жизни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Централизованный закуп и хранение вакцин и других медицинских иммунобиологических препаратов для проведения иммунопрофилактики населения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 экстренных случаях доставки тяжелобольных людей до ближайшей организации здравоохранения, оказывающей врачебную помощь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обеспечение гарантированного объема бесплатной медицинской помощи по решению местных представительных органов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профилактике и борьбе со СПИД в Республике Казахстан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дополнительного объема медицинской помощи субъектами здравоохранения, оказание услуг Call-центрами и прочие расходы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18 декабря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266</w:t>
            </w:r>
          </w:p>
        </w:tc>
      </w:tr>
    </w:tbl>
    <w:bookmarkStart w:name="z94" w:id="68"/>
    <w:p>
      <w:pPr>
        <w:spacing w:after="0"/>
        <w:ind w:left="0"/>
        <w:jc w:val="left"/>
      </w:pPr>
      <w:r>
        <w:rPr>
          <w:rFonts w:ascii="Times New Roman"/>
          <w:b/>
          <w:i w:val="false"/>
          <w:color w:val="000000"/>
        </w:rPr>
        <w:t xml:space="preserve"> Перечень целевых индикаторов и конечных результатов паспортов бюджетных программ в разрезе администраторов бюджетных программ</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АБП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 целевого индикатора, конечного результата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Костанайского областного маслихата"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Костанайского областного маслихата, его органов и депутатов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обеспечение деятельности Костанайского областного маслихата, его органов и депутатов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Костанайской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эффективной деятельности акима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аппарата акима области с целью выполнения возложенных функций в пределах штатной численности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системы государственного управления и показателей оценки качества работы сотрудников аппарата акима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представление ответов на обращения физических и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эксплуатации, содержания служебных зданий, транспортного и технического обслуживания государственных учреждений Костанайской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аппарата акима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единиц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эффективной деятельности аппарата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и переподготовка работников аппарата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бесперебойной эксплуатации служебных зданий (организация работы по тепло-, водо-, электроснабжению); обслуживание технического оборудования и инженерных систем служебных зданий и гаражей; транспортное и техническое обслуживание государственных учреждений Костанайской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 проведение выборов акимов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выборов акимов городов районного значения, сел, поселков, сельских округов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проведение выборов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участников избирательно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электорального обучения членов избиркомов всех уровней, других участников избирательного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Своевременное проведение обучения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"Департамент полиции Костанайской области Министерство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обеспечения охраны общественного порядка и безопасности на территории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 Снижение уровня насилия в отношении женщин и детей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 Уровень доверия граждан к органам внутренних дел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3. Снижение уровня преступности на 10 тысяч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Увеличение числа правонарушителей, привлекаемых к административной ответственности в сфере семейно-бытовых отношений.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Удельный вес преступлений, совершенных на улицах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Сокращение доступности синтетических наркотиков путем увеличения их изъятий из незаконного оборота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Поощрение граждан, участвующих в охране общественного порядка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 Оценка эффективности работы полиции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Граждане участвующие в общественных формированиях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 Снижение уровня преступности на 10 тысяч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Обеспеченность арттехвооружением, средствами индивидуальной бронезащиты и активной обороны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Обеспеченность компьютерной техникой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Обеспеченность средствами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"Управление здравоохранения акимата Костанайской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деятельности аппарата управления для достижения максимального эффективного выполнения возложенных на него функций.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аппарата управления здравоохранения в пределах штатной численности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государственных служащих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и переподготовка кадров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повышения квалификации и переподготовки кадров за счет средств местного бюджета за рубежом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медицинских работников, прошедших курсы усовершенствования и повышения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материнства и детства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Взято на диспансерное наблюдение детей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воспитанников на конец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Пропаганда здорового образа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Ожидаемая продолжительность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социального заказа по пропаганде ЗОЖ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проведение семинар- тренинги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проведение онлайн-вебинаров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проведение спортивных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на телевидении и радиостанции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Публикаций статей в периодической печати (газеты, журналы)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аудио/видеороликов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Тиражирование информационно-образовательных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Размещения публикации в интернет порталах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 наружной рекламы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веб-сайта с постоянным размещением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 деятельности формирования здорового образа жизни, в том числе скрининговых осмотров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профилактике и борьбе со СПИД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распространенности ВИЧ-инфекции в возрастной группе 15-49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ВИЧ/СПИД для уязвимых групп с повышенным риском инфицирования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эпидемиологическому слежению за ВИЧ-инфекцией и проведению дозорного эпидемиологического 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ВИЧ/СПИД среди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граждан бесплатным или льготным проездом за пределы населенного пункта на лечение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граждан бесплатным или льготным проездом за пределы населенного пункта на лечение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больных, обеспеченных бесплатным или льготным проездом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Информационно-аналитические услуги в области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информационно-аналитических данных и консультирование в области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предоставляемых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поддержка медицинских и фармацевтических работников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социальной поддержкой специалистов прибывших в сельскую местность и города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молодых специалистов направленных для работы в сельскую местность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Централизованный закуп и хранение вакцин и других медицинских иммунобиологических препаратов для проведения иммунопрофилактики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вакцинацией детей до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молодых специалистов направленных для работы в сельскую местность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базы специального медицинского 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хранение, освежение и замена имущества мобилизационного резерва здравоохранения 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системы оповещения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автотранспортом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учебно-тренировочных занятий по чрезвычайным ситуациям областным штабом по чрезвычайным ситуациям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дополнительного объема медицинской помощи, включающий медицинскую помощь субъектами здравоохранения, оказание услуг Call-центрами и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Ожидаемая продолжительность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консультативно-диагностических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 оказывающих медицинскую помощь лицам содержащимся в следственных изоляторах и учреждениях уголовно-исполнительной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обеспечение гарантированного объема бесплатной медицинской помощи по решению местных представительных органов областей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лекарственное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повышения квалификации и переподготовки кадров за счет средств местного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Охватить запланированные объекты по текущему ремонту в рамках текущей программы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лекарственными средствами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медицинских работников, прошедших курсы усовершенствования и повышения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медицинской организацией мероприятий, снижающих половое влечение, осуществляемые на основании решения суда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препаратами для химической кастрации в целях предупреждения состояния декомпенсации у лиц, страдающих расстройством сексуального предпочтения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заключенных, подлежащих кастрации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в организациях технического и профессионального, послесреднего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средним медицинским персоналом медицинских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учащихся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выпускников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контингент стипендиатов в колледжах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контингент учащихся в колледжах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медицинских организаций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оснащенности медицинских организаций в соответствии со стандартом оснащенности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здравоохранения, подлежащих капитальному ремонту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медицинской и немедицинской техники за счет средств местного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государственных организаций образования системы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оснащенности медицинских организаций в соответствии со стандартом оснащенности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здравоохранения, подлежащих капитальному ремонту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с высшим, послевузовским образованием и оказание социальной поддержки обучающимся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Обеспеченность врачебными кадрами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Доучивание резидентов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лизинговых платежей по санитарному транспорту, медицинским изделиям, требующие сервисного обслуживания, приобретенных на условиях финансового лизинга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 санитарным автотранспортом согласно нормативам оснащенности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санитарного автотранспорта на условиях финансового лизинга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"Управление природных ресурсов регулирования природопользования акимата Костанайской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сфере охраны окружающей среды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Управление природных ресурсов и регулирования природопользования (заработная плата сотрудников, содержание аппарата, текущие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водохозяйственных сооружений, находящихся в коммунальной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устойчивости водохозяйственных систем (актов обследования)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устойчивости водохозяйственных систем (актов обследования)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защита, воспроизводство лесов и лесоразведение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защита, воспроизводство лесов и лесоразведение (тысяч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защита, воспроизводство лесов и лесоразведение (тысяч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животного мира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рейдовых мероприятий (рейды)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рейдовых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охране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доступа населения к экологическим информационным ресурсам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доступа населения к экологическим информационным ресурсам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охране окружающей среды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охране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Санация водных объектов (количество обьектов)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Санация водных объектов (количество обьектов)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Нейтрализация негативного экологического воздействия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Нейтрализация негативного экологического воздействия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Ремонтно-восстановительные работы на гидротехнических сооружениях (объекты)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Ремонтно-восстановительные работы на гидротехнических сооружениях (объекты)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Нейтрализация негативного экологического воздействия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Нейтрализация негативного экологического воздействия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части расходов, понесенных субъектом рыбного хозяйства, при инвестиционных вложениях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поддержка развития рыбного хозяйства через субсидирование (объекты)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поддержка развития рыбного хозяйства через субсидирование (объекты)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гидротехнических сооружений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гидротехнических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Нейтрализация негативного экологического воздействия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Нейтрализация негативного экологического воздействия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лесного питомника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базовых питомников (объекты)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базовых питомников (объекты)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материально-технической базы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материально-технической базы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учреждение "Управление координации занятости и социальных программ акимата Костанайской области"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аппарата управления с целью выполнения возложенных функций в пределах штатной численности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направленных на повышение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Ориентировочное количество обращений физических и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Управления координации занятости и социальных программ акимата Костанайской области для достижения максимально эффективного выполнения возложенных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для престарелых и лиц с инвалидностью в медико-социальных учреждениях (организациях) общего типа, в центрах оказания специальных социальных услуг, в центрах социального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подопечных медико-социальных учреждений (центров оказания специальных социальных услуг) для престарелых и инвалидов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лиц, охваченных специальными социальными услугами в медико-социальных учреждениях, удовлетворҰнных качеством и полнотой предоставляемых специальных социальных услуг должна составлять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поддержка лиц с инвалидностью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приравненные по льготам к участникам Великой Отечественной Войны на санаторно-курортное лечение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праздничных мероприятий для инвалидов (180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обслуживание инвалидных кресел-колясок ориентировочно 250 штат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лиц, обеспеченных санаторно-курортным лечением от запланированного количества должна составить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для лиц с инвалидностью с психоневрологическими заболеваниями, в психоневрологических медико-социальных учреждениях (организациях), в центрах оказания специальных социальных услуг, в центрах социального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подопечных психоневрологических медико-социальных учреждений (центров оказания специальных социальных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лиц, охваченных специальными социальными услугами в медико-социальных учреждениях, удовлетворҰнных качеством и полнотой предоставляемых специальных социальных услуг должна составлять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для престарелых, лиц с инвалидностью, в том числе детей с инвалидностью, в реабилитационных центрах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и детей с инвалидностью, охваченных услугами в реабилитационных центрах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лиц, охваченных специальными социальными услугами в медико-социальных учреждениях, удовлетворҰнных качеством и полнотой предоставляемых специальных социальных услуг должна составлять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для лиц с инвалидностью с психоневрологическими заболеваниями, в психоневрологических медико-социальных учреждениях (организациях), в центрах оказания специальных социальных услуг, в центрах социального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с инвалидностью в детских психоневрологических медико-социальных учреждениях (домах-интернатах), находящихся на социальном обслуживании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с аутизмом, находящихся в отделении дневного пребывания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лиц, охваченных специальными социальными услугами в медико-социальных учреждениях, удовлетворҰнных качеством и полнотой предоставляемых специальных социальных услуг, должна составлять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в фонд социального медицинского страхования на взносы государства на обязательное социальное медицинское страхование, уплачиваемые местными исполнительными органами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взносов обязательного социального медицинского страхования за лиц, относящихся к неудовлетворительному, кризисному и экстренному уровням социального благополучия (категория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взносов обязательного социального медицинского страхования за лиц, относящихся к неудовлетворительному, кризисному и экстренному уровням социального благополучия (категория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лиц, охваченных обязательным социальным медицинским страхованием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миграционных мероприятий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обратившихся граждан за получением статуса кандаса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кандасам и членам их семей комплекса услуг, предоставляемых в целях временного проживания, до получения статуса оралмана. Доля кандасов, получивших статус кандас из числа обратившихся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 и улучшение качества жизни лиц с инвалидностью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протезно-ортопедических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инвалидов, обеспеченных протезно-ортопедическими средствами (от запланированного количества инвалидов, нуждающихся в протезно-ортопедических средствах)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замене и настройке речевых процессоров к кохлеарным имплантам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нуждающихся в замене речевых процессоров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взрослых, нуждающихся в замене речевых процессоров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инвалидов с кохлеарными имплантами, которым оказаны услуги по приобретению, замене и настройке речевого процессора к кохлеарному импланту (из числа обратившихся за оказанием услуги инвалидов с кохлеарными имплантами)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трудовой мобильности и карьерных центров по социальной поддержке граждан по вопросам занятости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Центра трудовой мобильности (штатных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карьерных центров (штатных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охваченных активными мерами содействия занятости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выполнение возложенных на Центр трудовой мобильности функций и задач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поверенному агенту по предоставлению бюджетных кредитов для содействия предпринимательской инициативе молодежи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Договора Поручения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безработицы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транспортных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материально-технического оснащения медико-социальных учреждений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общественных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участников направленных на краткосрочное профессиональное обучение рабочих кадров по востребованным на рынке труда профессиям и навыкам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субсидирование заработной платы лиц, трудоустроенных на субсидируемые рабочие места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молодҰжной практики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рабочих мест в рамках проекта "Серебряный возраст"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рабочих мест в рамках проекта "Первое рабочее место"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социальных рабочих мест для лиц с инвалидностью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грантов на реализацию новых бизнес-идей до 400 месячного расчетного показателя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сертификатов экономической мобильности, семей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на переезд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найм жилья и оплату коммерческих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безработицы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лиц, охваченных мерами занятости из числа обратившихся составит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затрат работодателя на создание специальных рабочих мест для трудоустройства лиц с инвалидностью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затрат работодателя на создание специальных рабочих мест для трудоустройства лиц с инвалидностью по зрению (300 месячных расчетных показателей)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затрат работодателя на создание специальных рабочих мест для трудоустройства лиц с инвалидностью по слуху (300 месячных расчетных показателей)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затрат работодателя на создание специальных рабочих мест для трудоустройства лиц с инвалидностью с нарушением опорно- двигательного аппарата (300 месячных расчетных показателей)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специальных рабочих мест для лиц с инвалидностью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в условиях временного пребывания в области социальной защиты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специальных социальных услуг жертвам торговли людьми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лиц, охваченных специальными социальными услугами в медико-социальных учреждениях, удовлетворҰнных качеством и полнотой предоставляемых специальных социальных услуг должна составлять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Протезно-ортопедические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средства передвижения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Тифлотехнические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Сурдотехнические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Иппотерапия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Коммунального государственного учреждения "Центр поддержки семьи"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обратившихся инвалидов обязательными гигиеническими средствами и услугами специалистов жестового языка, техническими вспомогательными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"Управление финансов акимата Костанайской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исполнения местного бюджета, управления коммунальной собственностью и бюджетного планирования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Эффективное своевременное исполнение областного бюджета в соответствии с действующим законодательством и удовлетворение потребностей в информации об исполнении бюджетов. Повышение эффективности системы управления коммунальной имуществом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исполнение возложенных на управление функции задач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Приватизация, управление коммунальным имуществом, постприватизационная деятельность и регулирование споров, связанных с этим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приватизации, передача в доверительное управление, в аренду объектов областной коммунальной собственности и перечисление средств, поступивших от приватизации и аренды в доход бюджета, приобретение государством прав на имущество по договору дарения, оценка имущества, при пополнении уставного капитала субъектов квазигосударственного сектора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материалов по объектам приватизации для проведения аукционов и тендеров (подготовка проектов постановлений акимата, проведение оценки, публикация извещений), проведение аукционов по продаже коммунальной собственности, заключение договоров купли-продажи объектов, организация передачи в доверительное управление объектов областной коммунальной собственности, подготовка проектов постановлении акимата по закреплению или передаче принятого по договору дарения имущества на баланс государственным юридическим лицам, проведение оценки имущества, при пополнении уставного капитала субъектов квазигосударственного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"Управление экономики и бюджетного планирования акимата Костанайской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системы государственного планирования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исполнение возложенных на управление функций и задач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проекта областного бюджета для внесения на утверждение областного маслихата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или корректировка, а также проведение необходимых экспертиз технико-экономических обоснований местных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корректировка технико-экономического обоснования местных бюджетных инвестиционных проектов и выдача по ним заключений (экспертиз) на предмет экономической целесообразности их реализации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договоров по проектам государственно-частного партнерства (ГЧП), одобренных соответствующей комиссией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местным исполнительным органам для реализации мер социальной поддержки специалистов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специалистов, получивших бюджетный кредит на приобретение жилья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привлеченных специалистов в области здравоохранения, образования, социального обеспечения, культуры, спорта и агропромышленного комплекса, государственным служащим аппаратов акимов сел, поселков, сельских округов, прибывших для работы и проживания в сельские населенные путем предоставления бюджетного кредита на приобретение жилья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и выдача экономического заключения на финансово-экономическое обоснование местных бюджетных инвестиционных проектов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"Управление образования акимата Костанайской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 по специальным образовательным учебным программам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детей, охваченных специальным образованием в условиях специальной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Информатизация системы образования в государственных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школ обеспеченных высокоскоростным доступом к сети Интернет 20 Мбит/секунд и более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организаций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проведение мероприятий по приобретению учебников и учебно-методических комплексов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 одаренных детей в специализированных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учащихся, успешно (отлично/хорошо) освоивших образовательные программы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областного, районного (городского) масштабов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детей, принимающих участие в школьных олимпиадах, внешкольных мероприятиях и конкурсах районного/городского и областного масштабов от общего количества школьников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психического здоровья детей и подростков и оказание психолого-медико-педагогической консультативной помощи населению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организаций образования, создавших условия для инклюзивного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выявленных детей с ограниченными возможностями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 в полном объеме от запланированного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 сирот, детей, оставшихся без попечения родителей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воспитанников организаций для детей-сирот и детей, оставшихся без попечения родителей, от общего числа детей данной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в организациях технического и профессионального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выпускников учебных заведений технического и профессионального образования, обучившихся по государственному образовательному заказу, трудоустроенных и занятых в первый год после окончания обучения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организаций технического и профессионального образования, создавших равные условия и безбарьерный доступ для студентов с особыми образовательными потребностями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студентов технического и профессионального образования, обучающихся по госзаказу охваченных дуальным обучением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Методическое и финансовое сопровождение системы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с первой и высшей категориями и с квалификационным уровнем педагог-мастер, педагог-исследователь, педагог-эксперт от общего количества педагогов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внедренных образовательных программ на основе модульных технологий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реабилитация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детей, прошедших социальную адаптацию и переданные в семьи от общего количества детей, поступивших в Центры адаптации несовершеннолетних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детей, охваченных дополнительным образованием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с высшим, послевузовским образованием и оказание социальной поддержки обучающимся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заключенных договоров от выделенного государственного образовательного заказа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основных и средних школ, обеспеченных предметными кабинетами физики, химии, биологии, робототехники, STEM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организаций образования, подлежащих обновлению материально-технической базы от запланированного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завершенных капитальных ремонтов и проектно-сметной документации от запланированного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предшкольной подготовки детей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детей качественным дошкольным воспитанием и обучением с 2 до 6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 в государственных организациях начального, основного и общего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детей, охваченных обязательным средним образованием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ближайшей школы и обратно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детей, охваченных бесплатным подвозом до ближайшей школы и обратно в сельской местности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единовременных денежных средств казахстанским гражданам, усыновившим (удочерившим) ребенка (детей) сироту и ребенка (детей), оставшегося без попечения родителей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воспитанников организаций образования для детей- сирот и детей, оставшихся без попечения родителей, усыновленных (удочеренных) казахстанскими гражданами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выплаты денежных средств опекунам (попечителям) на содержание ребенка-сироты (детей-сирот), и ребенка (детей), оставшихся без попечения родителей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воспитанников организаций образования для детей-сирот и детей, оставшихся без попечения родителей, переданных под опеку (попечительство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ребенка (детей), переданного патронатным воспитателям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воспитанников организаций образования оставшихся без попечения родителей, переданных патронатным воспитателям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проектов государственно - частного партнерства, которым предусмотрена компенсация инвестиционных затрат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дошкольных организаций, соответствующих критериям оценки качества воспитания и обучения независимо от форм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детей качественным дошкольным воспитанием и обучением с 2 до 6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подушевого финансирования в государственных организациях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дневных государственных общеобразовательных школ, перешедших на подушевое финансирование от общего количества полнокомплектных школ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образовательного заказа в частных организациях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частных школ, финансируемых по государственному образовательному заказу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"Управление культуры акимата Костанайской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культуры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государственного управления и координации в целях реализации государственной политики в сфере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выполнение возложенных функций и задач.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удовлетворение культурных, духовных и эстетических запросов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ваучеров для детей, охваченных государственным творческим заказом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число посетителей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историко-культурного наследия и доступа к ним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популяризация историко-культурного наследия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число посетителей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толерантной языковой среды как фактора единства народа Казахстана и развитие государственного языка и лингвистического капитала казахстанцев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населения, владеющего государственным языком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населения, владеющего русским языком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населения, владеющего английским языком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театрального и музыкального искусства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театральных и концертных мероприятий для всех слоев населения, пропаганда классического, народного, музыкального и хореографического искусства.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зрителей (посетителей)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областных библиотек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библиотечного, информационного и информационно-библиографического обслуживания пользователей библиотек, подготовка и повышение квалификации библиотечных кадров, научное и методическое обеспечение развития библиотек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читателей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учреждение "Управление предпринимательства и индустриально-инновационного развития акимата Костанайской области"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и индустриально-инновационной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использование возложенных на управление функций и задач. Реализация государственных программ, направленных на решение текущих и перспективных задач стратегического развития, в пределах своей компетенции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субъектов 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выданных грантов субъектам социального предпринимательства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финансовых мер поддержки в форме грантового финансирования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Акционерного общество "Фонд развития предпринимательства "Даму" на реализацию государственной инвестиционной политики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субъектов малого предпринимательства города Аркалык, Амангельдинском и Джангельдинском районах при содействии акционерного общества "Фонд развития предпринимательства "Даму"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доступности кредитных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процентной ставки по кредитам субъектов 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просубсидированных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финансовых мер поддержки в форме субсидирования части ставки вознаграждения по кредитам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гарантирование кредитов субъектов 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поддержанных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гарантирование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туристской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областной туристской экспедиции, туристского фестиваля, участие в региональных и международных туристских выставках, форумах и ярмарках, изготовление рекламно- информационного материала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позитивного туристского имиджа Костанайской области, продвижение и популяризация туристских возможностей на региональном, республиканском и международных рынках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части затрат субъектов предпринимательства на содержание санитарно-гигиенических узлов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части затрат на содержание санитарно-гигиенических узлов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одобренных заявок, принятых на субсидирование части затрат на содержание санитарно-гигиенических узлов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государственной поддержки индустриально-инновационной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функционированию управляющей компанией индустриальной зоны города Костанай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работ по благоустройству и содержанию территории Индустриальной 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"Управление пассажирского транспорта и автомобильных дорог акимата Костанайской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транспорта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транспорта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управления в пределах штатной численности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транспортной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автомобильных дорог в хорошем и удовлетворительном состоянии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автомобильных дорог областного значения (проект)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и текущий ремонт автомобильных дорог областного значения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числа дорожно-транспортных происшествий или аварий, вызванных состоянием дорог.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пассажирских перевозок по социально значимым межрайонным (междугородним) сообщениям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уровня тарифов, и улучшение транспортных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Перевезенное количество пассажиров в год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приоритетных проектов транспортной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автомобильных дорог в хорошем и удовлетворительном состоянии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ремонт дорог областного значения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инфраструктуры воздушного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Возобновление деятельности аэропорта (Аркалык)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терминала в аэропорту города Аркалык, Костанайской области, с автономной котельной (I очередь)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терминала в аэропорту города Аркалык, Костанайской области, с автономной котельной (II очередь)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взлетно-посадочной полосы, рулежной дорожки и перрона в аэропорту города Аркалык Костанайской области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внутренних дорог в хорошем и удовлетворительном состоянии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внутренних дорог (кол-во проектов)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внутренних дорог в хорошем и удовлетворительном состоянии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внутренних дорог (кол-во проектов)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учреждение "Управление по делам религий акимата Костанайской области"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сфере религиозной деятельности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штатной численности для обеспечения деятельности Управления. Взаимодействие государственных органов и религиозных объединений (круглые столы, семинары, встречи, конференции и др.). Проведение круглых столов, встреч и иных мероприятий, посвященных пропаганде Послания Главы государства, государственным праздникам и памятным датам с представителями религиозных объединений.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толерантности и взаимоуважения между конфессиями. Расширение участия экспертного сообщества в сфере религиозной деятельности. Выявление и предупреждение негативных проявлений в религиозной сфере. Повышение религиозной грамотности духовенства.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и анализ религиозной ситуации в регионе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информационно-разъяснительных мероприятий в сфере религий, 2022 - 81,0%, 2023-65%, 2024-100%.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мероприятий по информационно-разъяснительной деятельности, направленной на повышение религиозной грамотности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"Управление энергетики и жилищно-коммунального хозяйства акимата Костанайской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доступа населения к качественной питьевой воде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износа электрических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качественными услугами водоснабжения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бесперебойным и качественным электроснабжением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Газификация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доступа населения к сетям газоснабжения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доступа к сетям газоснабжения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архитектурного обликанаселенных пунктов (проекты)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архитектурного облика за счет текущего и капитального ремонта фасадов и кровли многоквартирных жилых домов (дома)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энергетики и жилищно-коммунального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выполнение возложенных на Управление функций и задач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сельских населенных пуктов питьевой водой по доступной цене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Бесперебойная подача питьевой воды по дифференцированному размеру субсидирования (кубический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инфраструктуры теплообеспечения (снижение износа тепловых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бесперебойным и качественным теплоснабжением население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"Ревизионная комиссия по Костанайской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обеспечению деятельности ревизионной комиссии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управления и использования средств местного бюджета, активов государства и субъектов квазигосударственного сектора в целях укрепления финансовой дисциплины и обеспечения экономической стабильности на территории Костанайской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учреждение "Управление физической культуры и спорта акимата Костанайской области"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выполнение возложенных функций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функций в пределах штатной численности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государственных служащих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областном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охвата населения занятиями массовым спортом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не менее 3 областных комплексных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не менее 80 чемпионатов области по видам 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областных сборных команд по различным видам спорта на республиканских и международных спортивных соревнованиях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Достичь 10 места среди регионов Республики по результатам комплексных соревнований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спортсменов зачисленных в основной состав сборных команд страны по олимпийским видам 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золотых медалей завоеванных на чемпионатах Республики по олимпийским видам 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медалей завоҰванных на официальных международных соревнованиях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 за счет средств местного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выполнение возложенных функций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рабочих станций пользователей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переферийной компьютерной техники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 по спорту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охвата детей школьного возраста дополнительным образованием по спорту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детско-юношеских спортивных школ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медалей завоеванных юными спортсменами на чемпионатах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подведомственных организаций спортивным инвентарем и оборудованием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спортивного инвентаря и экипировки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спортивного оборудования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"Департамент по чрезвычайным ситуациям Костанайской области Комитета по чрезвычайным ситуациям Министерства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территориального органа и подведомственных государственных учреждений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инфраструктурой чрезвычайную ситуацию,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защиты населения удаленных и сельских населенных пунктов пожарными постами,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оснащенности органов гражданской защиты первоочередными материально-техническими средствами для проведения аварийно-спасательных и неотложных работ,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оповещения населения при угрозе чрезвычайных ситуации,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капитального ремонта пожарных депо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пожарных постов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техники для материально-технического оснащения пожарных постов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и снаряжения для материально-технического оснащения пожарных постов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сиренно-речевых устройств и пультов управления системы оповещения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областного масштаба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защиты населения от наводнения, талых и дождевых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мероприятий, проведенных для защиты населенных пунктов от наводнения, талых и дождевых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снаряжения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"Управление строительства, архитектуры и градостроительства акимата Костанайской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районных (городов областного значения) бюджетов на проектирование и (или) строительство жилья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жильем на одного проживающего, кв.м.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квартир, квадратный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жилья, тысяч квадратный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"Управление государственных закупок акимата Костанайской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государственных закупок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штатной численности сотрудников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Управления прошедших переподготовку и повышение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профессионального уровня сотрудников Управления. Повышение эффективности государственных закупок.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"Управление ветеринарии акимата Костанайской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ветеринарии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государственного учреждения, в котором предусмотрены расходы, связанные с содержанием аппарата, другие текущие затраты. Содействие развитию и совершенствованию государственной политики в сфере ветеринарии. Обеспечение контроля за реализацией государственной политики, повышение профессионального уровня государственных служащих.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аппарата управления в пределах штатной численности, содержание и обслуживание базы идентификационного сельскохозяйственного животного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строительства, реконструкции скотомогильников (биотермических ям) и обеспечение их содержания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строительство, реконструкции скотомогильников (биотермических ям) и обеспечивает их содержание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полное обеспечение 3-х скотомогильников Костанайской области (на 12 месяцев 2026 года) и 26-ти инсинераторов, строительство скотомогильника (биотермическая яма)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санитарного убоя больных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организацию санитарного убоя больных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Своевременная сдача больных сельскохозяйственных животных на санитарный убой для предупреждения и распространения инфекционного заболевания и обеспечения эпизоотического благополучия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владельцам стоимости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ветеринарно-санитарной безопасности на территории Костанайской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владельцам стоимости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Проведения ветеринарных мероприятий по профилактике и диагностике энзоотических болезней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и диагностика энзоотических болезней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диагностических исследований на особо опасные болезни животных с использованием сертифицированных по международному стандарту ветеринарных препаратов. Иммунизация против особо опасных болезней животных иммунопрофилактическими ветеринарными препаратами, сертифицированными по международному стандарту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идентификации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учҰта сельскохозяйственных животных, безопасности продукции и сырья животного происхождения, предоставляющих особую опасность для здоровья животных и человека.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своевременной и эффективной работы по идентификации сельскохозяйственных животных (присвоение индивидуального номера животному путем биркования и таврения)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противоэпизоотических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противоэпизоотических мероприятий (взятие крови, вакцинация)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Взятие крови и вакцинации для обеспечения ветеринарно- санитарной безопасности Костанайской области с выработкой стойкого иммунитета против особо опасных болезней общих для животных и человека. Обеспечение ветеринарной деятельности подведомственных организаций -работающих с патогенными биологическими агентами І и ІІ групп.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модульных ветстанций, скотомогильников, ветпунктов с расколами для подведомственных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Материально-техническое оснащение подведомственных государственных учреждений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транспортировке ветеринарных препаратов до пункта временного 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доставка ветеринарных препаратов до мест их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Своевременная транспортировка ветеринарных препаратов против особо-опасных заболеваний животных, в течение определенного периода, из основных складов в городах Астана, Актобе и Алматы по регионам Костанайской области с момента оповещения о возникновении необходимости доставки.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Централизованный закуп ветеринарных препаратов по профилактике и диагностике энзоотических болезней животных, услуг по их профилактике и диагностике, организация их хранения и транспортировки (доставки) местным исполнительным органам районов (городов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и диагностика энзоотических болезней животных согласно утвержденному перечню на территории Костанайской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иммунопрофилактических ветеринарных препаратов для проведения иммунизации против энзоотических болезней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"Централизованный закуп изделий и атрибутов ветеринарного назначения для проведения идентификации сельскохозяйственных животных, ветеринарного паспорта на животное и их транспортировка (доставка) местным исполнительным органам районов (городов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изделий и атрибутов ветеринарного назначения для проведения идентификации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проведение идентификации сельскохозяйственных животных Костанайской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"Управление государственного архитектурно-строительного контроля акимата Костанайской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государственного архитектурно-строительного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Управления государственного архитектурно-строительного контроля для достижения максимально эффективного выполнения возложенных на него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выполнение возложенных на управление функций и задач.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"Управление информатизации, оказания государственных услуг и архивов акимата Костанайской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информатизации, оказания государственных услуг, управления архивным делом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мероприятий, направленные на развитие IT -экосистемы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архивного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Улучшение условий хранения и удовлетворение потребностей государства и общества документной ретроспективной информацией, повышение уровня информированности граждан путем обеспечения их архивными материалами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"Управление сельского хозяйства и земельных отношений акимата Костанайской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сфере сельского хозяйства и регулирования земельных отношений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аппарата Управления сельского хозяйства и земельных отношений для достижения максимально эффективного выполнения возложенных на него функций. Рост конкурентоспособности агропромышленного комплекса в объемах, достаточных для покрытия потребности внутреннего рынка и формирования экспортных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аппарата управления в пределах со штатной численностью для выполнения возложенных функций на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развития семеноводства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продовольственной безопасности Костанайской области и развитие национальных конкурентных преимуществ отечественной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развития семеноводства на частичное возмещение затрат за приобретение для посева элитных семян и семян I репродукции и гибридов первого поколения сельскохозяйственным товаропроизводителям, семеноводческим хозяйствам за приобретение на посев элитных семян, элитно-семеноводческим хозяйствам за приобретение на посев оригинальных семян, удельный вес использования в посевах семян высших репродукций (до третьей включительно) не менее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пестицидов, биоагентов (энтомофагов),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экономической доступности факторов производства в сельском хозяйстве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отечественным сельхозтоваропроизводителям (сельхозкооперативам) стоимости пестицидов, биоагентов (энтомофагов),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развития производства приоритетных культур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развития производства приоритетных культур (гречиха, масличные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сельхозпроизводителей за реализацию маслосемян и гречихи на перерабатывающие заводы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Обезвреживание пестицидов (ядохимикатов)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вредного воздействия пестицидов (ядохимикатов) на здоровье человека и окружающую среду.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объемов непригодных к применению к использованию пестицидов (ядохимикатов) и минеральных удобрений на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развития производства приоритетных культур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экспертизы качества семян в соответствии с действующими национальными стандартами по всем показателям, установленным национальными стандартами (полный анализ).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получателей государственной услуги, удовлетворенных качеством процесса предоставления услуги-100%.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и регистрация тракторов, прицепов к ним, самоходных сельскохозяйственных, мелиоративных и дорожно-строительных машин и механизмов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учет и регистрация тракторов.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государственного учета и регистрация тракторов на 100%. экономического порога вредоносности и карантинных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8610 2796 5348 1091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8610 2796 5348 1091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8610 2796 5348 1091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удобрений (за исключением органических)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экономической доступности факторов производства в сельском хозяйстве;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объемов применения субсидируемых минеральных удобрений в 2028 году до 44 583,6 тонн. экономического порога вредоносности и карантинных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42 574,11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44 583,63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части расходов, понесенных субъектом агропромышленного комплекса, при инвестиционных вложениях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доступности товаров, работ и услуг в рамках реализации инвестиционных проектов в приоритетных направлениях (секторах) АПК путем снижения капиталоемкости и повышения окупаемости вложенных инвестиций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объемов применения субсидируемых минеральных удобрений в 2028 году до 44 583,6 тонн. экономического порога вредоносности и карантинных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в рамках гарантирования и страхования займов субъектов агропромышленного комплекса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доступности финансовых услуг, доступности финансирования субъектов агропромышленного комплекса через гарантирование исполнения обязательств заемщиков перед частными финансовыми организациями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гарантии не более 85% по приоритетным инвестиционным проектам и не более 50% по остальным направлениям инвестиционных проектов от суммы выданного кредита.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развития племенного животноводства, повышение продуктивности и качества продукции животноводства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племенного животноводства, повышение продуктивности и качества продукции животноводства.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приобретения племенного молодняка крупного рогатого скота, лошадей, свиней, овец. Возмещение затрат поставщикам услуг по искусственному осеменению сельскохозяйственных животных. Субсидирование стоимости производства мяса птицы, молока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ставок вознаграждения при кредитовании, а также лизинге на приобретение сельскохозяйственных животных, техники и технологического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доступности финансовых услуг, доступности финансирования субъектов агропромышленного комплекса через гарантирование исполнения обязательств заемщиков перед частными финансовыми организациями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кредитных средств, привлеченных в рамках программы субсидирования ставок вознаграждения субъектов агропромышленного комплекса в 2026 году – 53 625 382 тысяч тенге. Осуществление государственной поддержки субъектов агропромышленного комплекса путҰм субсидирования ставок вознаграждения при кредитовании, а также лизинге на приобретение сельскохозяйственных животных, техники и технологического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экономической доступности молока для производства сливочного масла и сыров (твердых).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производства сливочного масла: в 2026 году – 575,5 тонн, в 2027 году – 604,0 тонн, в 2028 году – 634,2; субсидирование производства сыров (твердых): в 2026 году – 43,0 тонн, в 2027 году – 46,0 тонн, в 2028 году – 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в рамках гарантирования и страхования займов субъектов агропромышленного комплекса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доступности товаров, работ и услуг в рамках реализации инвестиционных проектов в приоритетных направлениях (секторах) агропромышленного комплекса путем снижения капиталоемкости и повышения окупаемости вложенных инвестиций.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инвестиций, привлеченных в рамках программы инвестиционного субсидирования субъектов агропромышленного комплекса в 2026 году – 800 696,0 тысяч тенге, 2027 году – 800 696,0 тысяч тенге в 2028 году – 800 696,0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"Управление общественного развития области Костанайской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общественного развития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деятельности аппарата управления для достижения максимального эффективного выполнения возложенных на него функций.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выполнение возложенных функций и задач.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доверия к институтам гражданского общества (Неправительственная организация)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эффективной занятости молодежи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удовлетворенности населения в возрасте от 14 до 35 лет реализацией государственной молодежной политикой: из 400 опрошенных корреспондентов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эффективности реализации государственной информационной политики и конкурентоспособности региональных средств массовой информации, в том числе товарищество с ограниченной ответственностью "Редакция газеты "Қостанай таңы".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эффективного механизма кооперации информационной работы местных исполнительных органов, условий для эффективного взаимодействия местных исполнительных органов и средств массовой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информированности населения о программных документах и основных направлениях государственной политики по результатам проведения информационно-пропагандистских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проведение региональных брифингов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Бюджетное кредитование Акционерного общество "Жилищный строительный сберегательный банк "Отбасы банк"" для предоставления предварительных и промежуточных жилищных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молодым специалистам в приобретении жилья в рамках льготного кредитования по программе "Жас шанырақ"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молодым специалистам в приобретении жилья в рамках льготного кредитования по программе "Жас шанырақ"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 и улучшению качества жизни инвалидов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 и улучшение качества жизни инвалидов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сопровождения сурдопереводом транслирование новостных телепередач через региональные средства массовой информации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Ассамблеи народа Казахстана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эффективной системы организационно - финансового и материально - технического обеспечения функционирования Коммунального государственного учреждения "Қоғамдық келісім" Управления общественного развития акимата Костанайской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массовых общественно-политических, культурно-массовых, научных и иных мероприятий, направленных на реализацию целей и задач областной Ассамблеи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"Управление по мобилизационной подготовке, территориальной и гражданской обороне акимата Костанайской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мобилизационной подготовки, территориальной и гражданской обороны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штатной численности сотрудников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Управления прошедших переподготовку и повышение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профессионального уровня сотрудников Управления. Повышение эффективности государственных закупок.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