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7bd4" w14:textId="5ef7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июля 2016 года № 60 "Об утверждении Положения о государственном учреждении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5 декабря 2025 года № 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Положения о государственном учреждении "Ревизионная комиссия по Костанайской области"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Костанайской области" утвержденное указанным решением (далее - Положение)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после дня его первого официального опубликования, за исключением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который вводится в действие с 1 января 2028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"Ревизионная комиссия по Костанайской области"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Д. Костюков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_____________________________ 2025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Костанайской области"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Костанайской области.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Костанайской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110000, Костанайская область, город Костанай, проспект Аль-Фараби, дом 112.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Костанайской области.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области и бюджетных программ.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Костанайской области осуществляет следующие функции: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областного бюджета, по основным направлениям его расходов;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района (города областного значения) об исполнении соответствующего бюджета.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13647).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5"/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