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b321c" w14:textId="a6b32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17 декабря 2024 года № 185 "Об областном бюджете Костанайской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5 декабря 2025 года № 261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Костанайского областного маслихата "Об областном бюджете Костанайской области на 2025-2027 годы" от 17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Костанайской области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520 315 545,3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29 659 880,3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8 417 564,9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46 986,0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482 191 114,1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526 836 277,6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32 098 126,5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41 628 102,6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9 529 976,1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1 473 270,2 тысячи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- 40 092 129,0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40 092 129,0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экономики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 акимата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области"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И. Амирбеков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_________________ 2025 года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185</w:t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520 315 545,3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29 659 880,3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19 821 128,3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19 821 128,3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9 838 752,0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8 417 564,9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3 029 805,9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2 928 988,0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2 928 988,0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482 191 114,1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107 017 863,1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107 017 863,1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375 173 251,0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375 173 251,0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526 836 277,6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6 536 370,0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5 157 923,8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4 289 518,4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2 743 921,8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332 194,4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проведение выборов акимов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723 358,5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509 007,6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509 007,6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449 080,9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449 080,9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448 300,9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2 792 066,6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575 332,2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575 332,2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454 663,4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2 216 734,4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1 185 406,3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958 891,9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1 031 328,1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19 007 277,2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19 007 277,2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19 007 277,2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18 243 247,9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755 503,3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229 913 119,0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31 404 343,1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31 153 899,1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14 518 865,1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16 635 034,0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161 626 423,3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146 433 369,1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4 359 144,0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6 756 385,0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95 092 559,2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900 164,9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36 242 804,0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7 277 806,9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7 277 806,9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7 915 247,3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1 266 644,3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6 648 603,0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23 115 667,9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21 306 239,9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21 306 239,9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13 282 955,1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13 282 955,1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1 203 624,4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3 771 365,5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4 639 351,6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499 067,6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17 560 643,6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4 925 398,2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3 614 224,8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2 521 594,7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1 311 173,4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1 311 173,4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419 472,4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419 472,4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419 472,4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10 610 170,0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10 610 170,0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9 296 981,0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19 733 022,6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12 138 706,1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10 014 231,7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2 031 234,2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4 399 711,5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817 458,2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1 476 266,6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1 263 161,2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временного пребывания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1 998 297,7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1 512 953,9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319 447,1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4 758 251,7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4 758 251,7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4 664 157,6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2 836 064,8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2 809 784,8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368 455,7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2 104 686,7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33 124 377,8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33 118 917,8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33 118 917,8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1 229 974,9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9 000 747,3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19 107 857,6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26 078 150,8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7 426 251,2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7 426 251,2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2 487 650,2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1 634 856,3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14 721 481,5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9 111 911,9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252 172,9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7 863 717,5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738 314,2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5 609 569,6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5 609 569,6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3 256 939,4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1 597 720,1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605 672,9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768 457,3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768 457,3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части затрат субъектов предпринимательства по строительству объектов придорожного сервиса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562 779,4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562 779,4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общественного развития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2 868 204,6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2 241 343,6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2 241 343,6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2 241 343,6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56 598 624,4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45 238 003,4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4 037 961,3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412 162,4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2 513 236,3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450 860,6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41 200 042,1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4 702 700,0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(ядохимикатов)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14 793 787,5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8 095 361,0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6 228 572,8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6 177 458,9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6 013 397,4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лесного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2 646 984,9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2 646 984,9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1 777 337,3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2 433 118,3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2 359 937,3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363 438,3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31 849 004,9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31 849 004,9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31 715 104,9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374 703,2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6 316 120,6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25 024 281,1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59 422 159,8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12 103 696,8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12 103 696,8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1 556 048,5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3 920 553,6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6 627 094,7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воздушного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47 189 548,2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47 189 548,2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43 832 148,6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2 859 827,0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9 110 760,0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4 031 302,8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3 537 513,1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3 354 820,4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493 789,7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 индустриальной инфраструктуры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493 789,7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5 079 457,2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2 069 050,9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2 069 050,9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2 505 949,7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2 001 755,7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414 787,9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338 341,9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2 647 275,2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2 647 275,2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2 647 275,2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2 599 243,8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9 595 221,1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9 595 221,1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9 595 221,1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4 607 839,0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4 385 330,0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32 098 126,5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41 628 102,6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18 814 814,6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18 814 814,6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17 840 989,0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13 159 168,0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4 681 821,0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22 813 288,0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1 313 288,0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9 529 976,1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9 529 976,1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9 529 976,1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9 529 976,0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1 473 270,2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1 473 270,2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1 473 270,2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1 473 270,2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-40 092 129,0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40 092 129,0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185</w:t>
            </w:r>
          </w:p>
        </w:tc>
      </w:tr>
    </w:tbl>
    <w:bookmarkStart w:name="z4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2026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520 863 133,8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71 588 309,8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71 588 309,8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71 508 391,8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2 493 291,0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444 618 977,0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100 699 817,0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100 699 817,0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343 919 160,0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343 919 160,0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520 972 290,8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проведение выборов акимов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15 940 613,0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15 940 613,0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15 940 613,0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15 472 748,0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205 021 876,0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28 207 992,4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28 146 915,0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11 973 151,0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16 173 764,0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143 426 815,4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136 746 029,9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6 377 532,0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86 400 867,9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36 734 196,0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6 391 201,0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6 391 201,0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289 584,5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274 589,5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23 214 644,0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21 655 047,0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21 655 047,0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10 166 179,2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10 166 179,2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3 178 391,0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2 066 006,2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66 366 155,0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2 626 201,9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1 092 657,9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1 092 657,9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62 929 877,1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62 929 877,1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61 837 687,1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10 271 880,0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9 164 502,0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7 073 533,0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1 859 876,0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41 528 942,9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41 528 942,9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41 528 942,9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36 750 433,9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22 480 667,2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4 333 644,8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4 333 644,8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455 476,8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14 617 769,4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6 406 320,0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7 766 890,4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7 766 890,4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2 966 301,0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общественного развития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449 082,7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449 082,7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449 082,7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449 082,7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52 149 053,1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44 154 055,0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41 714 239,0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4 717 316,0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(ядохимикатов)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12 438 149,0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8 188 948,0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8 095 361,0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5 840 254,3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5 840 254,3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5 573 694,3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1 572 935,8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1 572 935,8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481 737,1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44 602 429,5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44 602 429,5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44 479 562,5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1 141 211,2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43 042 482,3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39 145 604,0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2 079 733,0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2 079 733,0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17 715 018,1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17 715 018,1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воздушного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17 715 018,1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19 350 852,9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19 350 852,9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17 872 720,6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1 198 652,3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7 448 587,4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3 724 887,4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3 451 195,0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 индустриальной инфраструктуры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7 436 992,0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7 436 992,0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7 436 992,0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5 571 875,0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17 824 938,0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33 102 026,0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33 102 026,0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33 102 026,0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29 102 026,0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29 102 026,0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15 277 088,0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15 277 088,0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15 277 088,0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15 277 088,0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-17 934 095,0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17 934 095,0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185</w:t>
            </w:r>
          </w:p>
        </w:tc>
      </w:tr>
    </w:tbl>
    <w:bookmarkStart w:name="z5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2027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428 948 298,2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425 890 161,5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85 339 743,5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85 339 743,5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340 550 418,0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340 550 418,0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427 666 013,2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5 521 907,0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проведение выборов акимов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16 365 473,5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16 365 473,5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16 365 473,5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15 937 255,5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207 204 489,0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30 795 787,0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28 790 787,0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12 251 351,0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16 539 436,0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144 156 018,0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137 610 159,0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86 953 047,0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36 925 512,0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6 545 859,0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6 545 859,0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23 968 729,0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22 331 153,0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22 331 153,0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8 277 429,0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8 277 429,0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26 565 961,0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24 545 724,0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10 451 116,0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9 333 782,0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7 204 070,0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3 649 138,0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23 776 071,0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23 776 071,0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23 776 071,0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21 016 612,0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15 289 768,0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3 883 664,0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3 883 664,0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7 801 966,0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6 863 620,0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6 410 067,0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3 031 639,0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общественного развития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63 721 649,7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46 334 915,0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43 797 840,0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4 951 196,0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1 248 771,0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(ядохимикатов)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13 060 056,0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8 598 395,0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6 867 808,6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6 867 808,6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6 596 524,6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9 926 670,1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9 926 670,1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9 173 066,0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28 750 323,0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28 750 323,0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28 625 799,0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28 325 309,0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11 501 546,0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11 185 623,0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11 185 623,0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9 308 658,0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7 235 185,0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3 867 092,0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3 867 092,0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3 606 499,0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3 368 093,0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8 061 555,0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8 061 555,0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8 061 555,0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6 196 438,0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13 596 729,0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19 807 466,0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19 807 466,0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19 807 466,0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15 807 466,0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15 807 466,0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-12 314 444,0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12 314 444,0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