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7f0a" w14:textId="95b7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2025-2026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22 июля 2025 года № 205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2025-2026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2025-2026 учебный год, финансируемый из местного бюджета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направления подготовки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по форме обучения (очная)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в высших учебных заведениях (за исключением национальных высших учебных заведений)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6B022 Гуманитарные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 (медицина)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Здравоохранение (медицина)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