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6455" w14:textId="8906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июля 2025 года № 204.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Костанайской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1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02150900 Социально-культурная деятельность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Монтаж и эксплуатация оборудования и систем газоснабжения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2025-2026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Костанайской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