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759d" w14:textId="ec17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Мунайлинского районного маслихата от 23 октября 2023 года № 6/41 "Об утверждении Правил оказания социальной помощи, установления ее размеров и определения перечня отдельных категорий нуждающихся граждан в Мунайлинском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22 декабря 2025 года № 39/220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Мунайлинский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Мунайлинского районного маслихата от 23 октября 2023 года № 6/41 "Об утверждении Правил оказания социальной помощи, установления ее размеров и определения перечня отдельных категорий нуждающихся граждан в Мунайлинском районе" (зарегистрировано в Реестре государственной регистрации нормативных правовых актов под № 4631-12) следующие изменения: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4)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9 мая – День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в размере 5 000 000 (пяти миллионов)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 - в размере 60 (шестидесяти)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участникам Великой Отечественной войны - в размере 50 (пятидесяти)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- в размере 50 (пятидесяти)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(далее-Союз ССР) за самоотверженный труд и безупречную воинскую службу в тылу в годы Великой Отечественной войны - в размере 40 (сорока)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40 (сорока)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партизан, подпольщиков, лиц, указанных в статьях 4 – 6 Закона Республики Казахстан "О ветеранах",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 или вследствие заболевания, связанного с пребыванием на фронте - в размере 40 (сорока)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 - в размере 40 (сорока)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ССР,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 - в размере 40 (сорока)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40 (сорока)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40 (сорока)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40 (сорока)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40 (сорока)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умершего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вступили в повторный брак - в размере 40 (сорока)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в размере 40 (сорока)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войне, супруге (супругу), не вступившей (вступившему) в повторный брак - в размере 40 (сорока) месячных расчетных показателей;";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отдельным категориям нуждающихся граждан, оказывается единовременно и (или) периодически (ежемесячно, 1 раз в год)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имеющим социально-значимые заболевания (злокачественные новообразования, туберкулез, болезнь, вызванная вирусом иммунодефицита человека) не получающим государственные пособия, 1 раз в год, без учета доходов – в размере 26 (двадцати шести)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детям, заразившимся вирусом иммунодефицита человека, ежемесячно, без учета доходов - в размере 2 (двух) прожиточных минимумов по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причинении вреда гражданину (семье) либо его имуществу в результате стихийного бедствия или пожара, в течение шести месяцев с момента наступления данной ситуации, по заявлению, единовременно, без учета дохода - в размере не более 100 (ста)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имеющим среднедушевой доход ниже 1,5 кратной величины прожиточного минимума по Мангистауской области, предшествующей кварталу обращения (сиротство, отсутствие родительского попечения; ограничение жизнедеятельности вследствие социально значимых заболеваний и заболеваний, представляющих опасность для окружающих; неспособность к самообслуживанию в связи с преклонным возрастом; освобождение из мест лишения свободы, нахождение на учете службы пробации), 1 раз в год - в размере не более 40 (сорока)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оплату образовательных услуг студентам (лица с инвалидностью, сиротство, отсутствие родительского попечения) обучающимся в высших учебных заведениях Республики Казахстан по очной форме для получения степени "бакалавр", при наличии договора и среднедушевого дохода ниже величины прожиточного минимума по Мангистауской области за двенадцать месяцев перед обращением,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ветеранам Великой Отечественной войны, ветеранам боевых действий на территории других государств и лицам, приравненным по льготам к участникам Великой Отечественной войны, их вдовам, семьям погибших военнослужащих,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состоянии, лицам, трудившимся и проходившим воинскую службу в тылу (лица, соответствующие этим категориям, которым назначено санаторно-курортное лечение по индивидуальной программе абилитации и реабилитации лица с инвалидностью, имеют право выбрать одну из двух льгот) на санаторно-курортное лечение на территории Республики Казахстан, без учета доходов, 1 раз в год, но не более гарантированной суммы и оплата стоимости проезда на железнодорожном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лицо, сопровождающее лицо с инвалидностью первой группы на санаторно-курортное лечение, имеет право на возмещение местными исполнительными органами стоимости пребывания в санаторно-курортной организации без учета доходов, 1 раз в год в размере семидесяти процентов от гарантированной суммы, предоставляемой в качестве возмещения стоимости санаторно-курортного лечения, определяемой уполномоченным государственным органом.".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Мунайлинского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