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e574" w14:textId="189e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22 декабря 2025 года № 39/218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12 декабря 2025 года № 24/278 "Об областном бюджете на 2026-2028 годы", Мунайлинский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соответственнок настоящему решению,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15 250 506,2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14 198 997,5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66 274,3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161 639,4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823 595,0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13 540 936,5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3 820 324,0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4 142 262,0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321 938,0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- 2 110 754,3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2 110 754,3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4 142 262,0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2 324 872,2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293 364,5 тысячи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Мунайлинского районного маслихата Мангистауской области от 28.04.2026 </w:t>
      </w:r>
      <w:r>
        <w:rPr>
          <w:rFonts w:ascii="Times New Roman"/>
          <w:b w:val="false"/>
          <w:i w:val="false"/>
          <w:color w:val="000000"/>
          <w:sz w:val="28"/>
        </w:rPr>
        <w:t>№ 42/238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нормативы распределения доходов в районный бюджет на 2026 год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 – 1,7 процентов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Мунайлинского районного маслихата Мангистауской области от 28.04.2026 </w:t>
      </w:r>
      <w:r>
        <w:rPr>
          <w:rFonts w:ascii="Times New Roman"/>
          <w:b w:val="false"/>
          <w:i w:val="false"/>
          <w:color w:val="000000"/>
          <w:sz w:val="28"/>
        </w:rPr>
        <w:t>№ 42/238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районный бюджет на 2026 год из республиканского бюджета и Национального фонда выделены целевые текущие трансферты, целевые трансферты на развитие и бюджетные кредиты в сумме 4 965 857,0 тысяч тенге. Порядок их использования определяется на основании постановления акимата района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Мунайлинского районного маслихата Мангистауской области от 28.04.2026 </w:t>
      </w:r>
      <w:r>
        <w:rPr>
          <w:rFonts w:ascii="Times New Roman"/>
          <w:b w:val="false"/>
          <w:i w:val="false"/>
          <w:color w:val="000000"/>
          <w:sz w:val="28"/>
        </w:rPr>
        <w:t>№ 42/238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района на 2026 год в сумме 100 000,0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развития районного бюджета на 2026 год, направленных на реализацию бюджетных инвестиционных проектов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государственного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"Отдел экономика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Мунайлинского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 Ш. Сұңғат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"22" декабря 2025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Мунайлинского районного маслихата от 22 декабря 2025 года № 39/218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Мунайлинского районного маслихата Мангистауской области от 28.04.2026 </w:t>
      </w:r>
      <w:r>
        <w:rPr>
          <w:rFonts w:ascii="Times New Roman"/>
          <w:b w:val="false"/>
          <w:i w:val="false"/>
          <w:color w:val="ff0000"/>
          <w:sz w:val="28"/>
        </w:rPr>
        <w:t>№ 42/238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15 250 506,2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14 198 997,5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11 690 087,0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3 855 348,0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7 834 739,0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1 930 477,2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1 840 210,2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13 540 936,5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446 511,0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4 253 702,7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3 265 310,7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3 265 310,7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2 009 141,7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2 536 021,0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1 156 934,4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1 151 934,4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213 959,4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1 133 297,2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1 133 297,2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1 133 297,2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- 2 110 754,3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2 110 754,3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2 324 872,2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2 324 872,2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2 324 872,2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2 324 872,2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2 321 938,0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293 364,5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293 364,5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293 364,5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Мунайлинского районного маслихата от 22 декабря 2025 года № 39/218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20 116 461,0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18 849 867,0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15 575 483,0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5 108 334,0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10 467 149,0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20 116 461,0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364 796,0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- 346 757,0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- 346 757,0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346 757,0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Мунайлинского районного маслихата от 22 декабря 2025 года № 39/218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24 508 486,0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23 266 418,0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19 088 267,0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6 237 278,0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24 508 486,0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379 679,0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- 288 154,0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- 288 154,0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288 154,0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Мунайлинского районного маслихата от 22 декабря 2025 года № 39/218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2026 год, направленных на реализацию бюджетных инвестиционных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Мунайлинского районного маслихата Мангистауской области от 28.04.2026 </w:t>
      </w:r>
      <w:r>
        <w:rPr>
          <w:rFonts w:ascii="Times New Roman"/>
          <w:b w:val="false"/>
          <w:i w:val="false"/>
          <w:color w:val="ff0000"/>
          <w:sz w:val="28"/>
        </w:rPr>
        <w:t>№ 42/238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