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208a1" w14:textId="72208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районном бюджете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Мунайлинского районного маслихата Мангистауской области от 22 декабря 2025 года № 39/218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Мангистауского областного маслихата от 12 декабря 2025 года № 24/278 "Об областном бюджете на 2026-2028 годы", Мунайлинский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районный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соответственнок настоящему решению,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15 250 506,2 тысяч тенге, в том числе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14 198 997,5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66 274,3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161 639,4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823 595,0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13 540 936,5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3 820 324,0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4 142 262,0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321 938,0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- 2 110 754,3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2 110 754,3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4 142 262,0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2 324 872,2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293 364,5 тысячи тенге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Мунайлинского районного маслихата Мангистауской области от 28.04.2026 </w:t>
      </w:r>
      <w:r>
        <w:rPr>
          <w:rFonts w:ascii="Times New Roman"/>
          <w:b w:val="false"/>
          <w:i w:val="false"/>
          <w:color w:val="000000"/>
          <w:sz w:val="28"/>
        </w:rPr>
        <w:t>№ 42/238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нормативы распределения доходов в районный бюджет на 2026 год в следующих размерах: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– 100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подоходный налог с доходов, облагаемых у источника выплаты – 100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подоходный налог с доходов, не облагаемых у источника выплаты – 100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Индивидуальный подоходный налог с доходов иностранных граждан, не облагаемых у источника выплаты – 100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Социальный налог – 1,7 процентов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решения Мунайлинского районного маслихата Мангистауской области от 28.04.2026 </w:t>
      </w:r>
      <w:r>
        <w:rPr>
          <w:rFonts w:ascii="Times New Roman"/>
          <w:b w:val="false"/>
          <w:i w:val="false"/>
          <w:color w:val="000000"/>
          <w:sz w:val="28"/>
        </w:rPr>
        <w:t>№ 42/238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Учесть, что в районный бюджет на 2026 год из республиканского бюджета и Национального фонда выделены целевые текущие трансферты, целевые трансферты на развитие и бюджетные кредиты в сумме 4 965 857,0 тысяч тенге. Порядок их использования определяется на основании постановления акимата района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решения Мунайлинского районного маслихата Мангистауской области от 28.04.2026 </w:t>
      </w:r>
      <w:r>
        <w:rPr>
          <w:rFonts w:ascii="Times New Roman"/>
          <w:b w:val="false"/>
          <w:i w:val="false"/>
          <w:color w:val="000000"/>
          <w:sz w:val="28"/>
        </w:rPr>
        <w:t>№ 42/238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Утвердить резерв акимата района на 2026 год в сумме 100 000,0 тысяч тенге.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перечень бюджетных программ развития районного бюджета на 2026 год, направленных на реализацию бюджетных инвестиционных проектов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решение вводится в действие с 1 января 2026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Мунайлинского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Билялов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Руководитель государственного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Учреждения "Отдел экономика 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 Мунайлинского района"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_________________ Ш. Сұңғат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"22" декабря 2025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 Мунайлинского районного маслихата от 22 декабря 2025 года № 39/218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Мунайлинского районного маслихата Мангистауской области от 28.04.2026 </w:t>
      </w:r>
      <w:r>
        <w:rPr>
          <w:rFonts w:ascii="Times New Roman"/>
          <w:b w:val="false"/>
          <w:i w:val="false"/>
          <w:color w:val="ff0000"/>
          <w:sz w:val="28"/>
        </w:rPr>
        <w:t>№ 42/238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15 250 506,2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14 198 997,5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11 690 087,0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3 855 348,0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7 834 739,0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1 930 477,2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1 840 210,2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23 330,0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66 937,0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122 305,3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7 602,0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75 074,3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39 629,0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356 128,0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356 128,0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51 621,5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1 286,5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161 639,4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94 194,4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94 194,4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67 445,0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823 595,0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823 595,0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823 595,0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13 540 936,5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2 177 549,0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446 511,0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382 474,0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382 474,0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1 715 309,0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417 880,0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417 880,0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1 256 253,0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77 451,0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1 178 802,0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туризма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4 253 702,7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748 046,0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748 046,0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748 046,0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3 265 310,7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3 265 310,7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1 006 553,0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153 177,0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2 009 141,7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240 346,0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225 346,0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78 528,0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2 536 021,0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518 930,0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489 125,0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19 305,0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19 305,0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1 251 553,0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1 251 553,0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1 251 553,0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765 538,0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765 538,0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765 538,0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758 821,0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405 175,0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79 882,0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79 882,0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245 014,0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201 714,0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85 576,0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116 138,0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43 300,0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166 760,2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25 386,0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23 936,0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58 948,0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58 948,0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82 426,2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14 431,2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3 126,2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10 304,0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162 149,0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616 329,0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194 546,0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194 546,0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194 546,0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421 783,0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421 783,0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421 783,0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1 156 934,4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туризма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1 151 934,4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837 975,0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837 975,0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213 959,4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213 959,4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431 294,0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1 133 297,2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1 133 297,2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1 133 297,2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37 925,1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1 095 372,0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3 820 324,0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3 500 000,0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321 938,0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321 938,0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321 938,0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- 2 110 754,3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2 110 754,3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4 142 262,0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2 324 872,2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2 324 872,2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2 324 872,2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2 324 872,2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2 321 938,0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293 364,5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293 364,5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293 364,5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 Мунайлинского районного маслихата от 22 декабря 2025 года № 39/218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20 116 461,0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18 849 867,0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15 575 483,0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5 108 334,0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10 467 149,0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2 636 311,0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2 459 465,0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145 688,0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103 621,0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69 097,0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104 036,0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94 945,0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94 945,0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1 093 461,0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1 093 461,0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1 093 461,0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20 116 461,0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2 071 171,0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364 796,0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298 357,0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298 357,0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1 699 239,0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69 586,0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69 586,0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671 568,0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671 568,0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958 085,0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881 303,0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87 485,0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87 485,0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87 485,0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87 485,0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4 671 651,0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942 948,0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942 948,0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942 948,0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3 478 432,0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3 478 432,0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1 056 880,0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156 108,0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2 167 320,0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250 271,0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234 521,0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82 299,0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3 697 710,0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1 392 839,0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524 606,0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868 233,0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868 233,0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1 501 056,0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1 501 056,0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1 501 056,0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803 815,0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803 815,0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803 815,0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1 443 460,0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1 082 481,0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671 203,0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671 203,0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411 278,0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411 278,0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85 065,0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76 024,0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76 024,0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254 767,0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119 448,0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46 604,0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1 035 638,0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1 035 638,0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1 035 638,0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1 035 638,0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137 188,0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62 620,0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62 620,0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62 620,0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191 316,0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4 089 073,0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3 646 201,0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3 646 201,0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3 441 928,0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204 273,0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2 470 453,0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2 470 453,0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2 470 453,0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2 470 453,0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346 757,0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 Мунайлинского районного маслихата от 22 декабря 2025 года № 39/218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24 508 486,0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23 266 418,0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19 088 267,0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6 237 278,0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12 850 989,0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3 399 029,0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3 138 211,0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222 812,0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202 969,0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64 113,0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576 153,0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576 153,0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1 070 556,0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1 070 556,0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1 070 556,0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24 508 486,0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1 855 521,0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379 679,0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1 468 349,0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627 782,0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627 782,0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767 324,0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80 862,0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686 462,0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4 889 940,0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990 095,0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990 095,0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990 095,0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3 638 887,0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3 638 887,0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1 109 503,0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158 805,0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2 270 686,0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260 958,0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244 420,0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2 305 293,0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890 836,0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550 836,0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539 260,0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570 451,0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570 451,0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318 543,0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251 908,0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844 006,0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844 006,0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844 006,0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894 012,0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520 227,0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476 818,0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476 818,0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265 372,0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216 396,0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93 374,0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48 976,0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149 368,0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65 824,0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65 824,0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65 824,0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83 544,0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83 544,0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83 544,0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201 082,0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1 460 431,0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995 416,0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995 416,0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780 929,0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214 487,0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465 015,0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465 015,0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465 015,0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51 911,0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12 432 163,0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12 432 163,0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12 432 163,0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12 432 163,0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288 154,0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 Мунайлинского районного маслихата от 22 декабря 2025 года № 39/218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 развития районного бюджета на 2026 год, направленных на реализацию бюджетных инвестиционных проектов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решения Мунайлинского районного маслихата Мангистауской области от 28.04.2026 </w:t>
      </w:r>
      <w:r>
        <w:rPr>
          <w:rFonts w:ascii="Times New Roman"/>
          <w:b w:val="false"/>
          <w:i w:val="false"/>
          <w:color w:val="ff0000"/>
          <w:sz w:val="28"/>
        </w:rPr>
        <w:t>№ 42/238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