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b251771" w14:textId="b251771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селу Баянды Мунайлинского района и сельским округам Батыр, Даулет, Кызылтобе на 2025 - 2030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Мунайлинского районного маслихата Мангистауской области от 13 августа 2025 года № 33/180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соответствии со статьей 6 Закона Республики Казахстан "О местном государственном управлении и самоуправлении в Республике Казахстан", со статьями 8, 13 Закона Республики Казахстан "О пастбищах" и приказа Министра сельского хозяйства Республики Казахстан № 263 "Об утверждении плана по управлению пастбищами и их использованию" Мунайлинский районный маслихат РЕШИЛ: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Утвердить План по управлению пастбищами и их использованию по сельским округам Батыр, Даулет, Кызылтобе и села Баянды Мунайлинского района на 2025-2030 годы, согласно приложениям к настоящему решению.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12000"/>
      </w:tblGrid>
      <w:tr>
        <w:trPr>
          <w:trHeight w:val="30" w:hRule="atLeast"/>
        </w:trPr>
        <w:tc>
          <w:tcPr>
            <w:tcW w:w="120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Председатель Мунайлинского районного маслихата 	Б. Билялов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 решением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Мунайлинского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13 августа 2025 года №33/180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Об утверждении плана по управлению пастбищами и их использованию по селу Баянды Мунайлинского района и сельским округам Батыр, Даулет, Кызылтобе на 2025-2030 годы Глава 1. Общие положения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Настоящий план по управлению пастбищами и их использованию (далее – План) разработан в соответствии с подпунктом 4-1) статьи 6 Закона Республики Казахстан "О пастбищах" (далее – Закон) и подпунктом 2) пункта 3 статьи 16 Закона Республики Казахстан "О государственной статистике".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2. План по управлению пастбищами и их использованию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данные земельного баланса региона и информационной системы государственного земельного кадастра по форме согласно приложению 1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формировании данных, указанных в части первой настоящего подпункта, используются официальная статистическая информация о наличии земель и распределении их по категориям, собственникам земельных участков, землепользователям и угодьям и сведения из информационной системы государственного земельного кадастра;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сведения геоботанического обследования пастбищ по форме согласно приложению 2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 формировании сведений, указанных в части первой настоящего подпункта, используются результаты геоботанического обследования пастбищ, проводимого в соответствии с приказом Министра сельского хозяйства Республики Казахстан от 3 октября 2022 года № 314 "Об утверждении Методики по проведению крупномасштабных (1:1 000 – 1:100 000) геоботанических изысканий природных кормовых угодий Республики Казахстан"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сведения о скотомогильниках (биометрических ямах), формируемые в соответствии с Правилами ведения реестра скотомогильников (биотермических ям), утвержденными приказом Министра сельского хозяйства Республики Казахстан от 3 февраля 2020 года № 35,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сведения об объектах пастбищной инфраструктуры и о сервитутах для прогона сельскохозяйственных животных по форме согласно приложению 3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Формирование сведений, указанных в части первой настоящего подпункта, осуществляется местными исполнительными органами района (кроме районов в городах), города областного значения совместно с акимами города районного значения, поселка, села, сельского округа на основании плана по развитию и реконструкции объектов пастбищной инфраструктуры, разработанного местным исполнительным органом области;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приложения 4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приложения 4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Формирование сведений, указанных в части первой настоящего подпункта, осуществляется местными исполнительными органами района (кроме районов в городах), города областного значения совместно с акимами города районного значения, поселка, села, сельского округа;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сведения о численности поголовья сельскохозяйственных животных для выпаса на отгонных пастбищах по форме согласно таблице 3 приложения 4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Формирование сведений, указанных в части первой настоящего подпункта, осуществляется местными исполнительными органами района (кроме районов в городах), города областного значения совместно с акимами города районного значения, поселка, села, сельского округа;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пастбищах осуществляется в соответствии с правилами выпаса сельскохозяйственных животных, утверждаемыми местными исполнительными органами (акиматами) районов (городов областного значения) в соответствии с подпунктом 5-1) пункта 4 статьи 7 Закона Республики Казахстан "О государственном регулировании развития агропромышленного комплекса и сельских территорий" на основании Типовых правил выпаса сельскохозяйственных животных, утвержденных приказом Министра сельского хозяйства Республики Казахстан от 29 апреля 2020 года № 145.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землях лесного, водного фондов и особо охраняемых природных территорий осуществляется в соответствии со статьей 99 Лесного кодекса Республики Казахстан, Правилами сенокошения и пастьбы скота на участках государственного лесного фонда, утвержденными приказом Министра сельского хозяйства Республики Казахстан от 12 октября 2015 года № 18-02/909, статьями 95, 119, 125 Водного кодекса Республики Казахстан, статьями 23, 40, 43, 47, 48, 52, 69 Закона Республики Казахстан "Об особо охраняемых природных территориях";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рекомендуемые схемы пастбищеоборотов по форме согласно приложению 5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схема (карта) с обозначением пастбищ, которые могут быть предоставлены в землепользование пастбищепользователям.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Предоставление земель запаса в собственность или землепользование для нужд сельского хозяйства осуществляется в соответствии со статьей 138 Земельного кодекса Республики Казахстан (далее – Кодекс), Правилами организации и проведения конкурса по предоставлению права временного возмездного землепользования (аренды) для ведения крестьянского или фермерского хозяйства, сельскохозяйственного производства, утвержденными приказом Заместителя Премьер-Министра Республики Казахстан – Министра сельского хозяйства Республики Казахстан от 20 декабря 2018 года № 518.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Резервирование земель осуществляется в соответствии со статьей 49-2 Кодекса, Правилами резервирования земель, утвержденными приказом Министра национальной экономики Республики Казахстан от 28 февраля 2015 года № 178.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Среднесуточное водопотребление сельскохозяйственных животных определяется согласно таблице 10 приложения 6 к Методике по разработке удельных норм водопотребления и водоотведения, утвержденной приказом Заместителя Премьер-Министра Республики Казахстан – Министра сельского хозяйства Республики Казахстан от 30 декабря 2016 года № 545);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схема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соблюдение предельно допустимой нормы нагрузки на общую площадь пастбищ согласно приказу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по селу Баянды Мунайлинского района и сельским округам Батыр, Даулет, Кызылтобе тыс. га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промышленности, транспорта, связи и иного не сельскохозяйственного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охраняемых природных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Батыр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1376,10000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1441,5000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766,7083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Қызылтөбе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15576,1000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21106,8762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373,8182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Дәулет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2873,9000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3254,0248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166,5426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15122,8763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23310,9263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1210,7614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34948,9763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49113,3273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2517,8305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86580,1341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предназначенные для удовлетворения нужд населения по выпасу сельскохозяйственных животных 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Батыр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Батыр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Кызылтөбе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Кызылтөбе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Дәулет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Дәулет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с.о. Батыр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тыс. га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АБИЛДАЕВА РОЗА КАРСИНБАЕВНА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800511403185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ЕСЕНАМАНОВ МУХАМБЕТ ВАЛЕНТИНОВИЧ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900811302192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ТЛЕШОВА БИБИХАН "БІРЛІК"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530131400217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МЕЙРМАНОВА УНЗИЛА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550603401706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13-203-077-685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3,4743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"ИСЛАМ" Ш.Қ УКСИКБАЕВ ИСЛАМ, АМАНОВА ЕРКЕГУЛ, МЕҢДІБАЕВА БАЛША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861217499056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"ОРУНБАСАРОВА" Ш.ҚОРУНБАСАРОВА ЮЛДУЗ, НУРГАЛИЕВ САБИТ,БИСЕНБЕКОВ ИСА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861217499056,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13-203-077-804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"БАҚТЫ" Ш.Қ ДУЛАТ АЛМАС, ДУЛАТ РАБИНДРАНАТ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830117301833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13-203-022-425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"ШАМУХАН" Ш.Қ ШАМУХАНОВ ЕДИГЕ ШАМУХАНОВИЧ ШАМУХАНОВ ЕРМУХАН ЕДІГЕҰЛЫ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680504301068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13-203-077-822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"БИСҰЛТАН" Ш.Қ ОРЫН БАТЫРБЕК БЕРДІҒАЛИҰЛЫ КОЛАТОВА АЙДАНА АМАНДЫКОВНА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930609400080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"ЕҢБЕК" Ш.Қ ЕСЕТОВА АЙДАНА КЫРЫКБАЕВНА СЕЛИКОВА БАЗАР ДЖУМАБАЕВНА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590427401582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"ШАЛҚАР" Ш.Қ БАЙМАГАМБЕТОВА АКТОТЫ ТЛЕККАБЫЛОВНА ТЯНОВ НҰРБЕК ӘСЕТҰЛЫ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860119302294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13-203-011-045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"МЕЙРАМБЕК" Ш.Қ КОПЕСОВ КУАНДЫК ОРАЗГАЛЫЕВИЧ САДЫБАЕВ СИСЕНКАЛИ КОБЕГЕНОВИЧ ДЖАЛИМОВА МАРЖАН АЛДЫБАЕВНА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840111399017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С.о. Кызылтобе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Меншік иелерінің, жер пайдаланушылардың атауы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сәйкестендіру нөмірі/жеке сәйкестендіру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учаскесінің кадастрлық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алаңы, мың 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БАСТАЕВА ЖАНЫЛХАН МУРЗАБЕКОВНА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740414402760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БЕКТАЛИЕВ СЕРИК БЕКГАЛИЕВИЧ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850910300608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КАЛДЫГАРАЕВА ПЕРДЕГУЛ МИРМАНОВНА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760915401274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"САЛТАНАТ" ШАРУА ҚОЖАЛЫҒЫ АЙТБАЕВ САЛАМАТ ТУГЕЛБАЕВИЧ, БЕРДИМУРАТОВА ЗАМИРА УРЫНБАЕВНА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800807303079, 890628451960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"ДИДАР" ШАРУА ҚОЖАЛЫҒЫ ДИДАРОВ КАЛМЫРЗА ДОСАНОВИЧ, МОПИКОВА ТЛЕКТЕС КУРМАНБАЕВНА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981220351313, 630815000459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"ШОКУДАЕВА" ШАРУА ҚОЖАЛЫҒЫ ШОКУДАЕВА ЖАНЫЛ КОВГАНОВНА СЕЙДАБДУЛЛАЕВ КОНЫРАТБАЙ РЕЙОВИЧ БЕКТАЛИЕВА ЗОВРЕ ХАЙЫТГУЛОВНА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661101402863, 750412403561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"ОСПАН" Ш.Қ ТУРКМЕНБАЕВА ТАРБИЕ МАХАМБЕТОВА УНАЙБАЕВ БЕКНУР КАЙРАТОВИЧ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670117402780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"АЛИХАН" Ш.Қ. АЛМАГАМБЕТОВА АЙНУР БОЛАТБЕКОВНА БАЗАРБАЕВ МЕЙІРБЕК МЫҢБАЙҰЛЫ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740414402760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С.о. Даулет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Меншік иелерінің, жер пайдаланушылардың атауы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сәйкестендіру нөмірі/жеке сәйкестендіру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учаскесінің кадастрлық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алаңы, мың 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САКТАГАНОВ ХОЖА АЙБЕРГЕНОВИЧ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660218302365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13-203-083-1482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"АЛИЕВА" Ш.Қ АЛИЕВА УЛМЕКЕН АХМЕДЖАНОВНА АЛИЕВА САУЛЕ АБДАЕВНА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"811113401407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13-203-083-2425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400,0000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Село Баянды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Меншік иелерінің, жер пайдаланушылардың атауы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сәйкестендіру нөмірі/жеке сәйкестендіру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учаскесінің кадастрлық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алаңы, мың 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АБИЛХАНОВА АКБИБИ БАЙДУЛЛАЕВНА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611207301340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СМАГУЛЬ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460131300027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АБИШКАЛИЕВ БОРШЕ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370602301105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БИТАНОВ ЖОЛДЫБАЙ ДУЗЕЛБАЕВИЧ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820711300889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13-203-087-1692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ДЖОЛБАСБАЕВ АЛИ БАХТИБАЕВИЧ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721110301930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ЖАРИМБЕТОВ ЖАНИБЕК ЖАНТЕКЕЕВИЧ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740426302333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ІЗДЕН ӨСЕРХАН ІЗДЕНҰЛЫ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671225301885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КАЛМЫШБАЕВА ГУЛНАР БАЙТУРГАНОВНА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850723402674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13-203-087-1652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КУАНБАЕВ АЙБОЛАТ АМАНОВИЧ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801205300503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МАЗАН СӘНДІБЕК ЖАРЫЛҒАПҰЛЫ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810427301227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МУРСАЛОВ КУАНГАЛИ АРУЕНОВИЧ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561205301823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 МЕРГЕНОВИЧ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600308301494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 МЕРГЕНОВИЧ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600308301494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13-203-007-954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 МЕРГЕНОВИЧ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600308301494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13-203-007-955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СЕЙДАЛИЕВА ГУЛПАРИЗА КАЛМУХАНОВНА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661016401774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ЕСЕНАМАНОВА А.Б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860601302597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ОВЕЗОВА М , ОҢДАҒАНОВА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881024301529, 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КУЛОВ Р.Р, БУЛТЕКОВ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520318402042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13-203-087-2757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МЕРГЕНБАЕВ О , ОТАРОВ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721021401225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КАРАМУРЗАЕВ Д , ИЗБАСКАНОВ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800117740362 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АБИЕВ М.А , АБИТОВА А.Ш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591119350344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КОДАНОВА С.Ш , САНАЗАРОВ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940306451307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13-203-017-229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ТІЛЕУМАҒАНБЕТОВА ГУЛЖАМАЛ РЗАБЕКҚЫЗЫ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900409400513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"ГҮЛНҰР" Ш.Қ ҒАБИДЕНОВА ГҮЛНҰР, ӘЛЖАНОВА ӘЙГЕРІМ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981025450561,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"СҰЛУШАШ" Ш7Қ ОРЫНБАСАРОВА РАУАШ, КАЛЫМОВ ТУМАРБЕК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610425450388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"ЖАНДӘУЛЕТ" Ш.Қ МУРСАТОВ ЖАНДӘУЛЕТ, ХОДЖАНОВА АНДЫЗ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760605302111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"ҮКІБАЕВ" Ш. ҮКІБАЕВ БЕРІК, ТЛЕГЕНОВА АЛМАГУЛ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020201550328,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"АНАР" Ш.Қ ТУМАНБАЕВА АНАР ЖӘНЕ ШАРУА ҚОЖАЛЫҒЫНЫҢ МҮШЕСІ МУСАЕВА АЛВА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830226400672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"ИСЛАМ" Ш.К. ЕРКИНБАЕВ БОЛАТБЕК КЕЛДИБАЕВИЧ БИСЕНОВА БАРШАГУЛЬ ИСМАГУЛОВНА АККЕЛТИРОВА ГУЛНАРА ОРЫНБАСАРОВНА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890429402217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"АЛИХАН" Ш.Қ ЖУБАНАЗАРОВ БАЙДУЛЛА, ЖУБАНАЗАРОВ КАЙРАТ, ЖУБАНАЗАРОВ САЛАМАТ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540717300984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"РАМАЗАН" Ш.Қ КУАТБАЕВ АКТАУБЕК, АҚТАУБЕК НАУРЫЗБЕК, БҮРКІТБАЕВ ЕРБОЛ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640112302256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13-203-06-854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"ОРЕКЕ" Ш.Қ АЗИЗ ЖАДЫРА, САЛЫҚ АБЫЛАЙХАН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971002455551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"ЕЛТАЙ" Ш.Қ КАРАМУРЗАЕВ ДУВЛАТ, ШАМЫРАН ЕЛТАЙ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920810302349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"МАХАМБЕТ" Ш.Қ МОЛДАБАЕВА КАРЫЛГА, НУРПОЛАТОВА АЙНУР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821030499052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Ш.Қ АБИЕВ МАРС АМАНЖАНОВИЧ АБИТОВА АЙГУЛЬ ЖОЛДАСОВНА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820629300596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65,2998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Ш.Қ МЕШИТБАЕВА ДАРИГА НУРАДДИНОВНА ОҢДАҒАНОВА АРАЙ МУРАТБАЙҚЫЗЫ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690921402041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500,0000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 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Батыр в разрезе категорий земель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 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Кызылтобе в разрезе категорий земель землепользователей на основании правоустанавливающих документов 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Даулет в разрезе категорий земель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села Баянды в разрезе категорий земель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Требуемые дополнительные пастбища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Батыр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Кызылтобе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Даулет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</w:tblGrid>
      <w:tr>
        <w:trPr/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полыньния равнина и волнистая равнина черная почва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  <w:tc>
          <w:tcPr>
            <w:tcW w:w="1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14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 и аренда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средний 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 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скотомогильниках (биотермических ямах)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(сведения) о скотомогильниках (биотермических ямах) по Мунайлинскому району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области, района, сельского округа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скотомогильника (биотермической ямы)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скотомогильника (биотермической ямы) (примитивная или типовая)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Размер (площадь) скотомогильника (биотермической ямы)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Текущее состояние (функционирует или не функционирует)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Баланс содержатель (собственник)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Батыр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 га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Государственное учреждение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Кызылтобе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 га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функционирует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Государственное учреждение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примитивный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функционирует,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Государственное учреждение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 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строительства (реконструкции),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гектаров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 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Численность поголовья сельскохозяйственных животных, с указанием их владельцев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Меншік иелерінің, жер пайдаланушылардың атауы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сәйкестендіру нөмірі/жеке сәйкестендіру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учаскесінің кадастрлық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алаңы, мың 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АБИЛДАЕВА РОЗА КАРСИНБАЕВНА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800511403185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ЕСЕНАМАНОВ МУХАМБЕТ ВАЛЕНТИНОВИЧ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900811302192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ТЛЕШОВА БИБИХАН "БІРЛІК"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530131400217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МЕЙРМАНОВА УНЗИЛА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550603401706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13-203-077-685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3,4743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"ИСЛАМ" Ш.Қ УКСИКБАЕВ ИСЛАМ, АМАНОВА ЕРКЕГУЛ, МЕҢДІБАЕВА БАЛША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861217499056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"ОРУНБАСАРОВА" Ш.ҚОРУНБАСАРОВА ЮЛДУЗ, НУРГАЛИЕВ САБИТ,БИСЕНБЕКОВ ИСА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861217499056,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13-203-077-804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"БАҚТЫ" Ш.Қ ДУЛАТ АЛМАС, ДУЛАТ РАБИНДРАНАТ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830117301833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13-203-022-425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"ШАМУХАН" Ш.Қ ШАМУХАНОВ ЕДИГЕ ШАМУХАНОВИЧ ШАМУХАНОВ ЕРМУХАН ЕДІГЕҰЛЫ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680504301068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13-203-077-822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"БИСҰЛТАН" Ш.Қ ОРЫН БАТЫРБЕК БЕРДІҒАЛИҰЛЫ КОЛАТОВА АЙДАНА АМАНДЫКОВНА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930609400080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13-203-077-823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"ЕҢБЕК" Ш.Қ ЕСЕТОВА АЙДАНА КЫРЫКБАЕВНА СЕЛИКОВА БАЗАР ДЖУМАБАЕВНА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590427401582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13-203-077-012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"ШАЛҚАР" Ш.Қ БАЙМАГАМБЕТОВА АКТОТЫ ТЛЕККАБЫЛОВНА ТЯНОВ НҰРБЕК ӘСЕТҰЛЫ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860119302294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13-203-011-045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"МЕЙРАМБЕК" Ш.Қ КОПЕСОВ КУАНДЫК ОРАЗГАЛЫЕВИЧ САДЫБАЕВ СИСЕНКАЛИ КОБЕГЕНОВИЧ ДЖАЛИМОВА МАРЖАН АЛДЫБАЕВНА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840111399017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13-203-077-735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С.о. Кызылтобе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Меншік иелерінің, жер пайдаланушылардың атауы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сәйкестендіру нөмірі/жеке сәйкестендіру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учаскесінің кадастрлық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алаңы, мың 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БАСТАЕВА ЖАНЫЛХАН МУРЗАБЕКОВНА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740414402760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БЕКТАЛИЕВ СЕРИК БЕКГАЛИЕВИЧ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850910300608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КАЛДЫГАРАЕВА ПЕРДЕГУЛ МИРМАНОВНА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760915401274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"САЛТАНАТ" ШАРУА ҚОЖАЛЫҒЫ АЙТБАЕВ САЛАМАТ ТУГЕЛБАЕВИЧ, БЕРДИМУРАТОВА ЗАМИРА УРЫНБАЕВНА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800807303079, 890628451960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"ДИДАР" ШАРУА ҚОЖАЛЫҒЫ ДИДАРОВ КАЛМЫРЗА ДОСАНОВИЧ, МОПИКОВА ТЛЕКТЕС КУРМАНБАЕВНА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981220351313, 630815000459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"ШОКУДАЕВА" ШАРУА ҚОЖАЛЫҒЫ ШОКУДАЕВА ЖАНЫЛ КОВГАНОВНА СЕЙДАБДУЛЛАЕВ КОНЫРАТБАЙ РЕЙОВИЧ БЕКТАЛИЕВА ЗОВРЕ ХАЙЫТГУЛОВНА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661101402863, 750412403561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"ОСПАН" Ш.Қ ТУРКМЕНБАЕВА ТАРБИЕ МАХАМБЕТОВА УНАЙБАЕВ БЕКНУР КАЙРАТОВИЧ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670117402780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13-203-084-5186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"АЛИХАН" Ш.Қ. АЛМАГАМБЕТОВА АЙНУР БОЛАТБЕКОВНА БАЗАРБАЕВ МЕЙІРБЕК МЫҢБАЙҰЛЫ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740414402760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13-203-084-4788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С.о. Даулет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Меншік иелерінің, жер пайдаланушылардың атауы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сәйкестендіру нөмірі/жеке сәйкестендіру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учаскесінің кадастрлық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алаңы, мың 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САКТАГАНОВ ХОЖА АЙБЕРГЕНОВИЧ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660218302365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13-203-083-1482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"АЛИЕВА" Ш.Қ АЛИЕВА УЛМЕКЕН АХМЕДЖАНОВНА АЛИЕВА САУЛЕ АБДАЕВНА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"811113401407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13-203-083-2425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400,0000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Село Баянды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Р/с 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Меншік иелерінің, жер пайдаланушылардың атауы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 сәйкестендіру нөмірі/жеке сәйкестендіру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учаскесінің кадастрлық нөмірі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алаңы, мың гектар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АБИЛХАНОВА АКБИБИ БАЙДУЛЛАЕВНА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611207301340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СМАГУЛЬ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460131300027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АБИШКАЛИЕВ БОРШЕ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370602301105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БИТАНОВ ЖОЛДЫБАЙ ДУЗЕЛБАЕВИЧ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820711300889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13-203-087-1692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ДЖОЛБАСБАЕВ АЛИ БАХТИБАЕВИЧ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721110301930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ЖАРИМБЕТОВ ЖАНИБЕК ЖАНТЕКЕЕВИЧ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740426302333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ІЗДЕН ӨСЕРХАН ІЗДЕНҰЛЫ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671225301885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КАЛМЫШБАЕВА ГУЛНАР БАЙТУРГАНОВНА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850723402674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13-203-087-1652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КУАНБАЕВ АЙБОЛАТ АМАНОВИЧ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801205300503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МАЗАН СӘНДІБЕК ЖАРЫЛҒАПҰЛЫ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810427301227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МУРСАЛОВ КУАНГАЛИ АРУЕНОВИЧ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561205301823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 МЕРГЕНОВИЧ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600308301494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 МЕРГЕНОВИЧ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600308301494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13-203-007-954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 МЕРГЕНОВИЧ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600308301494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13-203-007-955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СЕЙДАЛИЕВА ГУЛПАРИЗА КАЛМУХАНОВНА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661016401774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ЕСЕНАМАНОВА А.Б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860601302597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ОВЕЗОВА М , ОҢДАҒАНОВА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881024301529, 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КУЛОВ Р.Р, БУЛТЕКОВ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520318402042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13-203-087-2757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МЕРГЕНБАЕВ О , ОТАРОВ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721021401225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КАРАМУРЗАЕВ Д , ИЗБАСКАНОВ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800117740362 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АБИЕВ М.А , АБИТОВА А.Ш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591119350344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13-203-006-839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КОДАНОВА С.Ш , САНАЗАРОВ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940306451307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13-203-017-229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ТІЛЕУМАҒАНБЕТОВА ГУЛЖАМАЛ РЗАБЕКҚЫЗЫ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900409400513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13-203-087-2342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"ГҮЛНҰР" Ш.Қ ҒАБИДЕНОВА ГҮЛНҰР, ӘЛЖАНОВА ӘЙГЕРІМ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981025450561,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"СҰЛУШАШ" Ш7Қ ОРЫНБАСАРОВА РАУАШ, КАЛЫМОВ ТУМАРБЕК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610425450388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"ЖАНДӘУЛЕТ" Ш.Қ МУРСАТОВ ЖАНДӘУЛЕТ, ХОДЖАНОВА АНДЫЗ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760605302111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"ҮКІБАЕВ" Ш. ҮКІБАЕВ БЕРІК, ТЛЕГЕНОВА АЛМАГУЛ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020201550328,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"АНАР" Ш.Қ ТУМАНБАЕВА АНАР ЖӘНЕ ШАРУА ҚОЖАЛЫҒЫНЫҢ МҮШЕСІ МУСАЕВА АЛВА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830226400672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"ИСЛАМ" Ш.К. ЕРКИНБАЕВ БОЛАТБЕК КЕЛДИБАЕВИЧ БИСЕНОВА БАРШАГУЛЬ ИСМАГУЛОВНА АККЕЛТИРОВА ГУЛНАРА ОРЫНБАСАРОВНА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890429402217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"АЛИХАН" Ш.Қ ЖУБАНАЗАРОВ БАЙДУЛЛА, ЖУБАНАЗАРОВ КАЙРАТ, ЖУБАНАЗАРОВ САЛАМАТ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540717300984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"РАМАЗАН" Ш.Қ КУАТБАЕВ АКТАУБЕК, АҚТАУБЕК НАУРЫЗБЕК, БҮРКІТБАЕВ ЕРБОЛ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640112302256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13-203-06-854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"ОРЕКЕ" Ш.Қ АЗИЗ ЖАДЫРА, САЛЫҚ АБЫЛАЙХАН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971002455551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"ЕЛТАЙ" Ш.Қ КАРАМУРЗАЕВ ДУВЛАТ, ШАМЫРАН ЕЛТАЙ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920810302349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"МАХАМБЕТ" Ш.Қ МОЛДАБАЕВА КАРЫЛГА, НУРПОЛАТОВА АЙНУР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821030499052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Ш.Қ АБИЕВ МАРС АМАНЖАНОВИЧ АБИТОВА АЙГУЛЬ ЖОЛДАСОВНА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820629300596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65,2998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 Ш.Қ МЕШИТБАЕВА ДАРИГА НУРАДДИНОВНА ОҢДАҒАНОВА АРАЙ МУРАТБАЙҚЫЗЫ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690921402041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13-203-006-838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500,0000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 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гуртов, отар, табунов, сформированных по видам и половозрастным группам сельскохозяйственных животных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Данные о гуртов, отар, табунов, сформированных по видам и половозрастным группам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телки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овцы и козы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молодняк, (ярки, козочки)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 (баранчики, козлики)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жеребцы, кобылы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Батыр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Кызылтобе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Даулет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Баянды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 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численности поголовья сельскохозяйственных животных для выпаса на отгонных пастбищах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численности поголовья сельскохозяйственных животных для выпаса на отгонных пастбищах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
хозяйственных товаропроиз
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Батыр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Кызылтобе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Даулет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470000000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Баянды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схема пастбищеоборотов, приемлемая для сельских округов Батыр, Даулет, Кызылтобе и села Баянды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 2025-2030 годы очередность использования по климатическим условиям в соответствии текущих лет.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 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их 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сельского округа Батыр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сельского округа Кызылтобе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сельского округа Даулет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пастбищ для нужд населения села Баянды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Батыр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Кызылтобе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сельского округа Даулет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 села Баянды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пастбищ, утвержденных приказом Заместителем Премьер-Министра Республики Казахстан – Министра сельского хозяйства Республики Казахстан от 24 апреля 2017 года № 173 (зарегистрировано в Реестре государственной регистрации нормативных правовых актов за № 15090).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животное: крупный рогатый скот – 100 литров, лошади – 80 литров, мелкий рогатый скот - 10 литров.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Оросительных или обводнительных каналов на территории района не имеется.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сельского округа Батыр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сельского округа Кызылтобе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сельского округа Даулет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доступа пастбищепользователей к водоисточникам села Баянды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сельского округа Батыр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сельского округа Кызылтобе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сельского округа Даулет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перемещение его на предоставляемые пастбища села Баянды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Батыр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Кызылтобе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Даулет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села Баянды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Плану по управлению пастбищами и их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селу Баянды Мунайлинского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сельским округам Батыр, Даулет, Кызылтобе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2025-2030 годы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2025 году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2026 году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Кызылтобе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Емир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Каменка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2025-2030 сезонные маршруты выпаса будут установлены в соответствии природно-климатическим условиям текущего года.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 ВЛС – весенне-летний сезон;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 ЛОС – летне-осенний сезон;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 ЛС – летний сезон;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 ОЗ – отдыхающий загон.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