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1771" w14:textId="b251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селу Баянды Мунайлинского района и сельским округам Батыр, Даулет, Кызылтобе на 2025 - 2030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13 августа 2025 года № 33/180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 Закона Республики Казахстан "О местном государственном управлении и самоуправлении в Республике Казахстан", со статьями 8, 13 Закона Республики Казахстан "О пастбищах" и приказа Министра сельского хозяйства Республики Казахстан № 263 "Об утверждении плана по управлению пастбищами и их использованию" Мунайлинский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План по управлению пастбищами и их использованию по сельским округам Батыр, Даулет, Кызылтобе и села Баянды Мунайлинского района на 2025-2030 годы, согласно приложениям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Мунайлинского районного маслихата 	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2025 года №33/180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плана по управлению пастбищами и их использованию по селу Баянды Мунайлинского района и сельским округам Батыр, Даулет, Кызылтобе на 2025-2030 годы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по управлению пастбищами и их использованию (далее – План) разработан в соответствии с подпунктом 4-1) статьи 6 Закона Республики Казахстан "О пастбищах" (далее – Закон) и подпунктом 2) пункта 3 статьи 16 Закона Республики Казахстан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земельного баланса региона и информационной системы государственного земельного кадастра по форме согласно приложению 1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данных, указанных в части первой настоящего подпункта, используются официальная статистическая информация о наличии земель и распределении их по категориям, собственникам земельных участков, землепользователям и угодьям и сведения из информационной системы государственного земельного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геоботанического обследования пастбищ по форме согласно приложению 2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сведений, указанных в части первой настоящего подпункта, используются результаты геоботанического обследования пастбищ, проводимого в соответствии с приказом Министра сельского хозяйства Республики Казахстан от 3 октября 2022 года № 314 "Об утверждении Методики по проведению крупномасштабных (1:1 000 – 1:100 000) геоботанических изысканий природных кормовых угодий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приказом Министра сельского хозяйства Республики Казахстан от 3 февраля 2020 года № 35,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объектах пастбищной инфраструктуры и о сервитутах для прогона сельскохозяйственных животных по форме согласно приложению 3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 на основании плана по развитию и реконструкции объектов пастбищной инфраструктуры, разработанного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приложения 4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приложения 4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численности поголовья сельскохозяйственных животных для выпаса на отгонных пастбищах по форме согласно таблице 3 приложения 4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пастбищах осуществляется в соответствии с правилами выпаса сельскохозяйственных животных, утверждаемыми местными исполнительными органами (акиматами) районов (городов областного значения) в соответствии с подпунктом 5-1) пункта 4 статьи 7 Закона Республики Казахстан "О государственном регулировании развития агропромышленного комплекса и сельских территорий" на основании Типовых правил выпаса сельскохозяйственных животных, утвержденных приказом Министра сельского хозяйства Республики Казахстан от 29 апреля 2020 года № 145.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землях лесного, водного фондов и особо охраняемых природных территорий осуществляется в соответствии со статьей 99 Лесного кодекса Республики Казахстан, Правилами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№ 18-02/909, статьями 95, 119, 125 Водного кодекса Республики Казахстан, статьями 23, 40, 43, 47, 48, 52, 69 Закона Республики Казахстан "Об особо охраняемых природных территориях";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рекомендуемые схемы пастбищеоборотов по форме согласно приложению 5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(карта) с обозначением пастбищ, которые могут быть предоставлены в землепользование пастбищепользователям.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земель запаса в собственность или землепользование для нужд сельского хозяйства осуществляется в соответствии со статьей 138 Земельного кодекса Республики Казахстан (далее – Кодекс), Правилами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утвержденными приказом Заместителя Премьер-Министра Республики Казахстан – Министра сельского хозяйства Республики Казахстан от 20 декабря 2018 года № 518.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Резервирование земель осуществляется в соответствии со статьей 49-2 Кодекса, Правилами резервирования земель, утвержденными приказом Министра национальной экономики Республики Казахстан от 28 февраля 2015 года № 178.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Среднесуточное водопотребление сельскохозяйственных животных определяется согласно таблице 10 приложения 6 к Методике по разработке удельных норм водопотребления и водоотведения, утвержденной приказом Заместителя Премьер-Министра Республики Казахстан – Министра сельского хозяйства Республики Казахстан от 30 декабря 2016 года № 545);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предельно допустимой нормы нагрузки на общую площадь пастбищ согласно приказу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по селу Баянды Мунайлинского района и сельским округам Батыр, Даулет, Кызылтобе тыс. 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766,7083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Қызылтөбе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15576,1000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21106,8762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373,8182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Дәулет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3254,0248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15122,8763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23310,9263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1210,7614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34948,9763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49113,3273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2517,8305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86580,1341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Батыр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Батыр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Кызылтөбе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Кызылтөбе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Дәулет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Дәулет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с.о. Батыр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тыс.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АБИЛДАЕВА РОЗА КАРСИНБАЕВНА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800511403185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13-203-077-191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ЕСЕНАМАНОВ МУХАМБЕТ ВАЛЕНТИНОВИЧ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900811302192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13-203-077-517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ТЛЕШОВА БИБИХАН "БІРЛІК"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530131400217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13-203-077-094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МЕЙРМАНОВА УНЗИЛА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550603401706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13-203-077-685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"ИСЛАМ" Ш.Қ УКСИКБАЕВ ИСЛАМ, АМАНОВА ЕРКЕГУЛ, МЕҢДІБАЕВА БАЛША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861217499056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13-203-077-805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"ОРУНБАСАРОВА" Ш.ҚОРУНБАСАРОВА ЮЛДУЗ, НУРГАЛИЕВ САБИТ,БИСЕНБЕКОВ 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861217499056,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13-203-077-804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"БАҚТЫ" Ш.Қ ДУЛАТ АЛМАС, ДУЛАТ РАБИНДРАНАТ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830117301833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13-203-022-425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"ШАМУХАН" Ш.Қ ШАМУХАНОВ ЕДИГЕ ШАМУХАНОВИЧ ШАМУХАНОВ ЕРМУХАН ЕДІГЕҰЛЫ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680504301068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13-203-077-822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"БИСҰЛТАН" Ш.Қ ОРЫН БАТЫРБЕК БЕРДІҒАЛИҰЛЫ КОЛАТОВА АЙДАНА АМАНДЫКОВНА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930609400080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13-203-077-823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"ЕҢБЕК" Ш.Қ ЕСЕТОВА АЙДАНА КЫРЫКБАЕВНА СЕЛИКОВА БАЗАР ДЖУМАБАЕВНА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590427401582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13-203-077-012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"ШАЛҚАР" Ш.Қ БАЙМАГАМБЕТОВА АКТОТЫ ТЛЕККАБЫЛОВНА ТЯНОВ НҰРБЕК ӘСЕТҰЛЫ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860119302294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13-203-011-045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"МЕЙРАМБЕК" Ш.Қ КОПЕСОВ КУАНДЫК ОРАЗГАЛЫЕВИЧ САДЫБАЕВ СИСЕНКАЛИ КОБЕГЕНОВИЧ ДЖАЛИМОВА МАРЖАН АЛДЫБАЕВНА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840111399017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13-203-077-735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С.о. Кызылтобе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иелерінің, жер пайдаланушылардың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нөмірі/жеке сәйкестендіру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кадастрлық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 алаңы, мың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БАСТАЕВА ЖАНЫЛХАН МУРЗАБЕКОВНА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740414402760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13-203-084-4788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БЕКТАЛИЕВ СЕРИК БЕКГАЛИЕВИЧ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850910300608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13-203-084-4794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КАЛДЫГАРАЕВА ПЕРДЕГУЛ МИРМАНОВНА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760915401274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13-203-084-4873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ШАРУА ҚОЖАЛЫҒЫ АЙТБАЕВ САЛАМАТ ТУГЕЛБАЕВИЧ, БЕРДИМУРАТОВА ЗАМИРА УРЫНБАЕВНА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800807303079, 890628451960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13-203-084-5103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ШАРУА ҚОЖАЛЫҒЫ ДИДАРОВ КАЛМЫРЗА ДОСАНОВИЧ, МОПИКОВА ТЛЕКТЕС КУРМАНБАЕВНА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981220351313, 630815000459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13-203-084-5102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"ШОКУДАЕВА" ШАРУА ҚОЖАЛЫҒЫ ШОКУДАЕВА ЖАНЫЛ КОВГАНОВНА СЕЙДАБДУЛЛАЕВ КОНЫРАТБАЙ РЕЙОВИЧ БЕКТАЛИЕВА ЗОВРЕ ХАЙЫТГУЛОВНА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661101402863, 750412403561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13-203-084-5104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"ОСПАН" Ш.Қ ТУРКМЕНБАЕВА ТАРБИЕ МАХАМБЕТОВА УНАЙБАЕВ БЕКНУР КАЙРАТОВИЧ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670117402780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13-203-084-5186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"АЛИХАН" Ш.Қ. АЛМАГАМБЕТОВА АЙНУР БОЛАТБЕКОВНА БАЗАРБАЕВ МЕЙІРБЕК МЫҢБАЙҰЛЫ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740414402760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13-203-084-4788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С.о. Даулет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иелерінің, жер пайдаланушылардың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нөмірі/жеке сәйкестендіру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кадастрлық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 алаңы, мың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ХОЖА АЙБЕРГЕНОВИЧ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660218302365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13-203-083-1482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"АЛИЕВА" Ш.Қ АЛИЕВА УЛМЕКЕН АХМЕДЖАНОВНА АЛИЕВА САУЛЕ АБДАЕВНА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"811113401407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13-203-083-2425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Баянды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иелерінің, жер пайдаланушылардың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нөмірі/жеке сәйкестендіру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кадастрлық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 алаңы, мың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АБИЛХАНОВА АКБИБИ БАЙДУЛЛАЕВНА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611207301340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13-203-087-2504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СМАГУЛЬ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460131300027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АБИШКАЛИЕВ БОРШЕ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370602301105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БИТАНОВ ЖОЛДЫБАЙ ДУЗЕЛБАЕВИЧ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820711300889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13-203-087-1692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ДЖОЛБАСБАЕВ АЛИ БАХТИБАЕВИЧ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721110301930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13-203-087-2130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ЖАРИМБЕТОВ ЖАНИБЕК ЖАНТЕКЕЕВИЧ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740426302333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ІЗДЕН ӨСЕРХАН ІЗДЕНҰЛЫ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671225301885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КАЛМЫШБАЕВА ГУЛНАР БАЙТУРГАНОВНА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850723402674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13-203-087-1652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КУАНБАЕВ АЙБОЛАТ АМАНОВИЧ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801205300503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13-203-087-2344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МАЗАН СӘНДІБЕК ЖАРЫЛҒАПҰЛЫ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810427301227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13-203-087-2343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МУРСАЛОВ КУАНГАЛИ АРУЕНОВИЧ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561205301823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ОРАЗГУЛ МЕРГЕНОВИЧ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600308301494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ОРАЗГУЛ МЕРГЕНОВИЧ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600308301494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ОРАЗГУЛ МЕРГЕНОВИЧ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600308301494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СЕЙДАЛИЕВА ГУЛПАРИЗА КАЛМУХАНОВНА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661016401774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ЕСЕНАМАНОВА А.Б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860601302597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13-203-006-837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ОВЕЗОВА М , ОҢДАҒАНОВА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881024301529, 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13-203-006-838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КУЛОВ Р.Р, БУЛТЕКОВ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520318402042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13-203-087-2757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 О , ОТАРОВ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721021401225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13-203-006-841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КАРАМУРЗАЕВ Д , ИЗБАСКАНОВ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800117740362 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13-203-006-840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 М.А , АБИТОВА А.Ш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591119350344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13-203-006-839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КОДАНОВА С.Ш , САНАЗАРОВ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940306451307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13-203-017-229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ТІЛЕУМАҒАНБЕТОВА ГУЛЖАМАЛ РЗАБЕКҚЫЗЫ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900409400513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13-203-087-2342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"ГҮЛНҰР" Ш.Қ ҒАБИДЕНОВА ГҮЛНҰР, ӘЛЖАНОВА ӘЙГЕРІМ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981025450561,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"СҰЛУШАШ" Ш7Қ ОРЫНБАСАРОВА РАУАШ, КАЛЫМОВ ТУМАРБЕК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610425450388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"ЖАНДӘУЛЕТ" Ш.Қ МУРСАТОВ ЖАНДӘУЛЕТ, ХОДЖАНОВА АНДЫЗ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760605302111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"ҮКІБАЕВ" Ш. ҮКІБАЕВ БЕРІК, ТЛЕГЕНОВА АЛМАГУЛ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020201550328,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"АНАР" Ш.Қ ТУМАНБАЕВА АНАР ЖӘНЕ ШАРУА ҚОЖАЛЫҒЫНЫҢ МҮШЕСІ МУСАЕВА АЛВА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830226400672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"ИСЛАМ" Ш.К. ЕРКИНБАЕВ БОЛАТБЕК КЕЛДИБАЕВИЧ БИСЕНОВА БАРШАГУЛЬ ИСМАГУЛОВНА АККЕЛТИРОВА ГУЛНАРА ОРЫНБАСАРОВНА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890429402217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"АЛИХАН" Ш.Қ ЖУБАНАЗАРОВ БАЙДУЛЛА, ЖУБАНАЗАРОВ КАЙРАТ, ЖУБАНАЗАРОВ САЛАМАТ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540717300984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 Ш.Қ КУАТБАЕВ АКТАУБЕК, АҚТАУБЕК НАУРЫЗБЕК, БҮРКІТБАЕВ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640112302256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13-203-06-854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"ОРЕКЕ" Ш.Қ АЗИЗ ЖАДЫРА, САЛЫҚ АБЫЛАЙХАН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971002455551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"ЕЛТАЙ" Ш.Қ КАРАМУРЗАЕВ ДУВЛАТ, ШАМЫРАН ЕЛТАЙ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920810302349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"МАХАМБЕТ" Ш.Қ МОЛДАБАЕВА КАРЫЛГА, НУРПОЛАТОВА АЙНУР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821030499052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Ш.Қ АБИЕВ МАРС АМАНЖАНОВИЧ АБИТОВА АЙГУЛЬ ЖОЛДАСОВНА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820629300596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Ш.Қ МЕШИТБАЕВА ДАРИГА НУРАДДИНОВНА ОҢДАҒАНОВА АРАЙ МУРАТБАЙҚЫЗЫ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690921402041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 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Батыр в разрезе категорий земель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 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Кызылтобе в разрезе категорий земель землепользователей на основании правоустанавливающих документов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Даулет в разрезе категорий земель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села Баянды в разрезе категорий земель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Кызылтобе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Даулет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полыньния равнина и волнистая равнина черная почва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собственность и аренда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 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скотомогильниках (биотермических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(сведения) о скотомогильниках (биотермических ямах) по Мунайлинскому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скотомогильника (биотермической ямы)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скотомогильника (биотермической ямы) (примитивная или типовая)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скотомогильника (биотермической ямы)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(функционирует или не функционирует)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Батыр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функционирует,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 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 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Численность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иелерінің, жер пайдаланушылардың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нөмірі/жеке сәйкестендіру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кадастрлық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 алаңы, мың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АБИЛДАЕВА РОЗА КАРСИНБАЕВНА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800511403185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13-203-077-191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ЕСЕНАМАНОВ МУХАМБЕТ ВАЛЕНТИНОВИЧ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900811302192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13-203-077-517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ТЛЕШОВА БИБИХАН "БІРЛІК"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530131400217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13-203-077-094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МЕЙРМАНОВА УНЗИЛА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550603401706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13-203-077-685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"ИСЛАМ" Ш.Қ УКСИКБАЕВ ИСЛАМ, АМАНОВА ЕРКЕГУЛ, МЕҢДІБАЕВА БАЛША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861217499056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13-203-077-805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"ОРУНБАСАРОВА" Ш.ҚОРУНБАСАРОВА ЮЛДУЗ, НУРГАЛИЕВ САБИТ,БИСЕНБЕКОВ 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861217499056,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13-203-077-804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"БАҚТЫ" Ш.Қ ДУЛАТ АЛМАС, ДУЛАТ РАБИНДРАНАТ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830117301833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13-203-022-425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"ШАМУХАН" Ш.Қ ШАМУХАНОВ ЕДИГЕ ШАМУХАНОВИЧ ШАМУХАНОВ ЕРМУХАН ЕДІГЕҰЛЫ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680504301068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13-203-077-822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"БИСҰЛТАН" Ш.Қ ОРЫН БАТЫРБЕК БЕРДІҒАЛИҰЛЫ КОЛАТОВА АЙДАНА АМАНДЫКОВНА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930609400080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13-203-077-823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"ЕҢБЕК" Ш.Қ ЕСЕТОВА АЙДАНА КЫРЫКБАЕВНА СЕЛИКОВА БАЗАР ДЖУМАБАЕВНА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590427401582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13-203-077-012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"ШАЛҚАР" Ш.Қ БАЙМАГАМБЕТОВА АКТОТЫ ТЛЕККАБЫЛОВНА ТЯНОВ НҰРБЕК ӘСЕТҰЛЫ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860119302294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13-203-011-045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"МЕЙРАМБЕК" Ш.Қ КОПЕСОВ КУАНДЫК ОРАЗГАЛЫЕВИЧ САДЫБАЕВ СИСЕНКАЛИ КОБЕГЕНОВИЧ ДЖАЛИМОВА МАРЖАН АЛДЫБАЕВНА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840111399017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13-203-077-735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С.о. Кызылтобе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иелерінің, жер пайдаланушылардың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нөмірі/жеке сәйкестендіру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кадастрлық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 алаңы, мың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БАСТАЕВА ЖАНЫЛХАН МУРЗАБЕКОВНА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740414402760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13-203-084-4788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БЕКТАЛИЕВ СЕРИК БЕКГАЛИЕВИЧ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850910300608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13-203-084-4794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КАЛДЫГАРАЕВА ПЕРДЕГУЛ МИРМАНОВНА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760915401274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13-203-084-4873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ШАРУА ҚОЖАЛЫҒЫ АЙТБАЕВ САЛАМАТ ТУГЕЛБАЕВИЧ, БЕРДИМУРАТОВА ЗАМИРА УРЫНБАЕВНА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800807303079, 890628451960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13-203-084-5103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ШАРУА ҚОЖАЛЫҒЫ ДИДАРОВ КАЛМЫРЗА ДОСАНОВИЧ, МОПИКОВА ТЛЕКТЕС КУРМАНБАЕВНА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981220351313, 630815000459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13-203-084-5102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"ШОКУДАЕВА" ШАРУА ҚОЖАЛЫҒЫ ШОКУДАЕВА ЖАНЫЛ КОВГАНОВНА СЕЙДАБДУЛЛАЕВ КОНЫРАТБАЙ РЕЙОВИЧ БЕКТАЛИЕВА ЗОВРЕ ХАЙЫТГУЛОВНА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661101402863, 750412403561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13-203-084-5104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"ОСПАН" Ш.Қ ТУРКМЕНБАЕВА ТАРБИЕ МАХАМБЕТОВА УНАЙБАЕВ БЕКНУР КАЙРАТОВИЧ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670117402780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13-203-084-5186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"АЛИХАН" Ш.Қ. АЛМАГАМБЕТОВА АЙНУР БОЛАТБЕКОВНА БАЗАРБАЕВ МЕЙІРБЕК МЫҢБАЙҰЛЫ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740414402760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13-203-084-4788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С.о. Даулет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иелерінің, жер пайдаланушылардың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нөмірі/жеке сәйкестендіру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кадастрлық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 алаңы, мың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ХОЖА АЙБЕРГЕНОВИЧ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660218302365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13-203-083-1482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"АЛИЕВА" Ш.Қ АЛИЕВА УЛМЕКЕН АХМЕДЖАНОВНА АЛИЕВА САУЛЕ АБДАЕВНА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"811113401407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13-203-083-2425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Баянды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иелерінің, жер пайдаланушылардың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сәйкестендіру нөмірі/жеке сәйкестендіру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кадастрлық нөмірі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 алаңы, мың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АБИЛХАНОВА АКБИБИ БАЙДУЛЛАЕВНА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611207301340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13-203-087-2504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СМАГУЛЬ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460131300027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АБИШКАЛИЕВ БОРШЕ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370602301105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БИТАНОВ ЖОЛДЫБАЙ ДУЗЕЛБАЕВИЧ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820711300889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13-203-087-1692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ДЖОЛБАСБАЕВ АЛИ БАХТИБАЕВИЧ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721110301930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13-203-087-2130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ЖАРИМБЕТОВ ЖАНИБЕК ЖАНТЕКЕЕВИЧ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740426302333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ІЗДЕН ӨСЕРХАН ІЗДЕНҰЛЫ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671225301885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КАЛМЫШБАЕВА ГУЛНАР БАЙТУРГАНОВНА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850723402674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13-203-087-1652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КУАНБАЕВ АЙБОЛАТ АМАНОВИЧ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801205300503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13-203-087-2344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МАЗАН СӘНДІБЕК ЖАРЫЛҒАПҰЛЫ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810427301227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13-203-087-2343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МУРСАЛОВ КУАНГАЛИ АРУЕНОВИЧ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561205301823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ОРАЗГУЛ МЕРГЕНОВИЧ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600308301494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ОРАЗГУЛ МЕРГЕНОВИЧ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600308301494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ОРАЗГУЛ МЕРГЕНОВИЧ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600308301494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СЕЙДАЛИЕВА ГУЛПАРИЗА КАЛМУХАНОВНА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661016401774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ЕСЕНАМАНОВА А.Б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860601302597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13-203-006-837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ОВЕЗОВА М , ОҢДАҒАНОВА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881024301529, 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13-203-006-838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КУЛОВ Р.Р, БУЛТЕКОВ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520318402042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13-203-087-2757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 О , ОТАРОВ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721021401225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13-203-006-841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КАРАМУРЗАЕВ Д , ИЗБАСКАНОВ 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800117740362 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13-203-006-840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АБИЕВ М.А , АБИТОВА А.Ш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591119350344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13-203-006-839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КОДАНОВА С.Ш , САНАЗАРОВ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940306451307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13-203-017-229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ТІЛЕУМАҒАНБЕТОВА ГУЛЖАМАЛ РЗАБЕКҚЫЗЫ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900409400513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13-203-087-2342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"ГҮЛНҰР" Ш.Қ ҒАБИДЕНОВА ГҮЛНҰР, ӘЛЖАНОВА ӘЙГЕРІМ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981025450561,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"СҰЛУШАШ" Ш7Қ ОРЫНБАСАРОВА РАУАШ, КАЛЫМОВ ТУМАРБЕК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610425450388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"ЖАНДӘУЛЕТ" Ш.Қ МУРСАТОВ ЖАНДӘУЛЕТ, ХОДЖАНОВА АНДЫЗ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760605302111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"ҮКІБАЕВ" Ш. ҮКІБАЕВ БЕРІК, ТЛЕГЕНОВА АЛМАГУЛ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020201550328,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"АНАР" Ш.Қ ТУМАНБАЕВА АНАР ЖӘНЕ ШАРУА ҚОЖАЛЫҒЫНЫҢ МҮШЕСІ МУСАЕВА АЛВА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830226400672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"ИСЛАМ" Ш.К. ЕРКИНБАЕВ БОЛАТБЕК КЕЛДИБАЕВИЧ БИСЕНОВА БАРШАГУЛЬ ИСМАГУЛОВНА АККЕЛТИРОВА ГУЛНАРА ОРЫНБАСАРОВНА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890429402217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"АЛИХАН" Ш.Қ ЖУБАНАЗАРОВ БАЙДУЛЛА, ЖУБАНАЗАРОВ КАЙРАТ, ЖУБАНАЗАРОВ САЛАМАТ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540717300984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 Ш.Қ КУАТБАЕВ АКТАУБЕК, АҚТАУБЕК НАУРЫЗБЕК, БҮРКІТБАЕВ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640112302256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13-203-06-854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"ОРЕКЕ" Ш.Қ АЗИЗ ЖАДЫРА, САЛЫҚ АБЫЛАЙХАН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971002455551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"ЕЛТАЙ" Ш.Қ КАРАМУРЗАЕВ ДУВЛАТ, ШАМЫРАН ЕЛТАЙ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920810302349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"МАХАМБЕТ" Ш.Қ МОЛДАБАЕВА КАРЫЛГА, НУРПОЛАТОВА АЙНУР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821030499052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Ш.Қ АБИЕВ МАРС АМАНЖАНОВИЧ АБИТОВА АЙГУЛЬ ЖОЛДАСОВНА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820629300596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Ш.Қ МЕШИТБАЕВА ДАРИГА НУРАДДИНОВНА ОҢДАҒАНОВА АРАЙ МУРАТБАЙҚЫЗЫ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690921402041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13-203-006-838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 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видам и половозрастным группам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молодняк, (ярки, козочки)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(баранчики, козлики)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жеребцы, кобылы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Батыр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Кызылтобе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Даулет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 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численности поголовья сельскохозяйственных животных для выпаса на отгонных пастбищах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
хозяйственных товаропроиз
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Батыр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Кызылтобе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Даулет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схема пастбищеоборотов, приемлемая для сельских округов Батыр, Даулет, Кызылтобе и села Баянды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Загон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 2025-2030 годы очередность использования по климатическим условиям в соответствии текущих лет.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 для нужд населения сельского округа Батыр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 для нужд населения сельского округа Кызылтобе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 для нужд населения сельского округа Даулет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пастбищ для нужд населения села Баянды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Батыр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Кызылтобе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Даулет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села Баянды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животное: крупный рогатый скот – 100 литров, лошади – 80 литров, мелкий рогатый скот - 10 литров.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сельского округа Батыр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сельского округа Кызылтобе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сельского округа Даулет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села Баянды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сельского округа Батыр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сельского округа Кызылтобе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сельского округа Даулет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перемещение его на предоставляемые пастбища села Баянды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Батыр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Кызылтобе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сельском округе Даулет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расположенных в села Баянды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Плану по управлению пастбищами и 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селу Баянды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сельским округам Батыр, Даулет, Кызылтобе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2025-2030 годы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2026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Емир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2025-2030 сезонные маршруты выпаса будут установлены в соответствии природно-климатическим условиям текущего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ОЗ – отдыхающий загон.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