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bcc60" w14:textId="73bcc6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Мунайлинского районного маслихата от 26 декабря 2024 года № 25/139 "О районном бюджете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Мунайлинского районного маслихата Мангистауской области от 12 марта 2025 года № 29/161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Мунайлинский районный маслихат РЕШИЛ: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Мунайлинского районного Маслихата от 26 декабря 2024 года № 25/139 "О районном бюджете на 2025-2027 годы" (зарегистрировано в Реестре государственной регистрации нормативных правовых актов за № 205310)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соответственнок настоящему решению,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19 866 172,7 тысячи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10 424 611,5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99 335,0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– 30 783,0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9 311 443,2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21 203 435,4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250 979,0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–538 684,0 тысячи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287 705,0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- 1 588 241,7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1 588 241,7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538 684,0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288 808,5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1 338 366,2 тысяч тенге.";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Установить нормативы распределения доходов в районный бюджет на 2025 год в следующих размерах: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корпоративный подоходный налог с юридических лиц, за исключением поступлений от субъектов крупного предпринимательства и организаций нефтяного сектора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индивидуальный подоходный налог с доходов, облагаемых у источника выплаты – 39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индивидуальный подоходный налог с доходов, не облагаемых у источника выплаты – 100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подоходный налог с доходов иностранных граждан, не облагаемых у источника выплаты – 0 процентов;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социальный налог – 39 процентов.";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Учесть, что в районный бюджет на 2025 год из республиканского бюджета и Национального фонда выделены целевые текущие трансферты, целевые трансферты на развитие и бюджетные кредиты в сумме 7 285 627,0 тысяч тенге. Порядок их использования определяется на основании постановления акимата района.";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Мунайлинского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Билялов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12 марта 2025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Мунайлинского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№25/139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19 866 172,7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10 424 611,5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6 064 893,0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2 938 765,0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3 126 128,0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1 828 724,0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1 914 220,5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1 738 780,5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21 510,0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153 930,0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9 966,0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46 750,0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34 437,0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525 617,0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99 335,0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6 263,0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сектора, в Фонд компенсации потерпевшим, Фонд поддержки инфраструктуры образования и Специальный государственный фонд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3 795,0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38 509,0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30 783,0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9 311 443,2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749 397,2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8 562 046,0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8 562 046,0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21 203 435,4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4 567 945,9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373 546,3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50 938,3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49 750,4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322 608,0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2 444,0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4 187 994,6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58 328,0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159 074,4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148 605,8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3 947 333,2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68 362,0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1 771,0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3 877 200,2 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23 259,0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4 916 608,0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1 492 419,0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2 924 369,0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2 924 369,0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959 006,0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 с инвалидностью, воспитывающихся и обучающихся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181 577,0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абилитации и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1 686 726,0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484 820,0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68 738,0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130 670,0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177 678,0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35 768,0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Предоставление жилищных сертификатов как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4 931 755,6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3 137 270,9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387 758,9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749 512,0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1 179 555,7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1 178 453,0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614 929,0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492 588,0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62 340,0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801 904,7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376 534,0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35 887,0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84 417,0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285 976,7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162 904,0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89 310,0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123 072,7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1 035,7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81 711,0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113 207,0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63 215,0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49 992,0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131 281,0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131 281,0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архитектуры и градостроительства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128 107,0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1 896 517,3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1 494 819,3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1 494 819,3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1 095 462,3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399 357,0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401 698,0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1 525 578,0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1 515 078,0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1 333 767,0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81 311,0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47 764,5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769 166,4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250 979,0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- 1 588 241,7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1 588 241,7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538 684,0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538 684,0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288 808,5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1 338 366,2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 Мунайлинского районного маслихата от 12 марта 2025 года № 29/161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Мунайлинского районного маслихата от 26 декабря 2024 года № 25/139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 районного бюджета на 2025 год, направленных на реализацию бюджетных инвестиционных проектов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связи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