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4317" w14:textId="43b4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сел, сельских округов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8 января 2025 года № 27/148.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Мунайлинского районного маслихата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№25/139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2025-2027 годы" (зарегистрировано в Реестре государственной регистрации нормативных правовых актов за № 205310), Мунайлинский районный маслихат РЕШИЛ: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бюджеты сел, сельских округов на 2025-2027 годы согласно приложениям 1, 2, 3, 4, 5, 6, 7, 8, 9, 10, 11, 12, 13, 14, 15, 16, 17, 18, 19, 20 и 21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6 363 917,2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1 226 475,0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289 232,0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4 848 190,2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7 327 616,2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- 963 699,0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963 699,0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963 699,0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Мунайлинского районного маслихата Мангистауской области от 22.08.2025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34/183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Учесть, что из районного бюджета на 2025 год в бюджеты сел, сельских округов выделена субвенция в сумме 1 200 000,0 тысяч тенге, в том числе: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Атамекен – 30 000,0 тысяч тенге;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Баскудык – 90 000,0 тысяч тенге;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Батыр – 330 000,0 тысяч тенге;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– 150 000,0 тысяч тенге;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Даулет – 200 000,0 тысяч тенге;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Кызылтобе – 200 000,0 тысяч тенге;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Мангистау – 200 000,0 тысяч тенге.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экономика и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Мунайлинского района"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Ш. Сұңғат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"8" января 2025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Мунайлинского районного маслихата Мангистауской области от 22.08.2025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34/183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57"/>
        <w:gridCol w:w="682"/>
        <w:gridCol w:w="352"/>
        <w:gridCol w:w="1035"/>
        <w:gridCol w:w="6315"/>
        <w:gridCol w:w="23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428 098,6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227 249,0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164 849,6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164 849,6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499 537,1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101 783,2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101 783,2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101 783,2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380 147,7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380 147,7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380 147,7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352 829,7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-71 438,5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2025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Мунайлинского районного маслихата Мангистауской области от 22.08.2025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34/183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5"/>
        <w:gridCol w:w="680"/>
        <w:gridCol w:w="351"/>
        <w:gridCol w:w="1031"/>
        <w:gridCol w:w="6291"/>
        <w:gridCol w:w="24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457 548,3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241 185,0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133 525,0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180 263,3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180 263,3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484 810,4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97 772,0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97 772,0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97 772,0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82 772,0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372 038,4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372 038,4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372 038,4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334 554,4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- 27 262,1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27 262,1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27 262,1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27 262,1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2025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Мунайлинского районного маслихата Мангистауской области от 22.08.2025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34/183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29"/>
        <w:gridCol w:w="991"/>
        <w:gridCol w:w="991"/>
        <w:gridCol w:w="6046"/>
        <w:gridCol w:w="2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2 126 118,9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108 741,0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52 641,0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1 955 645,9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1 955 645,9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1 955 645,9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2 296 523,2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141 543,0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141 543,0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141 543,0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125 052,0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16 491,0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579 728,4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579 728,4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579 728,4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24 368,1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555 360,3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1 390 680,0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1 390 680,0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1 390 680,0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1 390 680,0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163 631,8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163 631,8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163 631,8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163 631,8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- 170 404,3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170 404,3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170 404,3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170 404,3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5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2025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Мунайлинского районного маслихата Мангистауской области от 22.08.2025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34/183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35"/>
        <w:gridCol w:w="1035"/>
        <w:gridCol w:w="6314"/>
        <w:gridCol w:w="2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402 621,1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292 216,1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292 216,1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412 361,7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128 679,0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128 679,0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128 679,0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102 929,0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135 836,5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135 836,5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135 836,5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14 983,1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120 853,4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- 9 740,6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6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2025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Мунайлинского районного маслихата Мангистауской области от 22.08.2025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34/183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58"/>
        <w:gridCol w:w="682"/>
        <w:gridCol w:w="352"/>
        <w:gridCol w:w="1035"/>
        <w:gridCol w:w="6316"/>
        <w:gridCol w:w="23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450 555,8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368 485,8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368 485,8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368 485,8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462 920,1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62 117,9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260 872,5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260 872,5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260 872,5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244 826,1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-12 364,3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Мунайлинского районного маслихата Мангистауской области от 22.08.2025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34/183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1001"/>
        <w:gridCol w:w="1001"/>
        <w:gridCol w:w="6110"/>
        <w:gridCol w:w="27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954 244,6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192 148,0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111 546,0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721 696,6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721 696,6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721 696,6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1 235 593,7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126 331,0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126 331,0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126 331,0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123 441,0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371 396,5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371 396,5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371 396,5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334 590,5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181 179,2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181 179,2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181 179,2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181 179,2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265 121,0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248 626,0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248 626,0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248 626,0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248 626,0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- 281 349,1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281 349,1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281 349,1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281 349,1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281 349,1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Мунайлинского районного маслихата Мангистауской области от 22.08.2025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34/183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3"/>
        <w:gridCol w:w="660"/>
        <w:gridCol w:w="341"/>
        <w:gridCol w:w="1002"/>
        <w:gridCol w:w="6112"/>
        <w:gridCol w:w="27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1 544 729,9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315 677,0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162 927,0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1 165 032,9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1 165 032,9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1 165 032,9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1 935 870,0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139 774,8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139 774,8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139 774,8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121 544,0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18 230,8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803 898,1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803 898,1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803 898,1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247 497,6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556 400,5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120 565,8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120 565,8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120 565,8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120 565,8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337 131,3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337 131,3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337 131,3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337 131,3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-391 140,1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391 140,1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391 140,1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391 140,1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7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461"/>
        <w:gridCol w:w="479"/>
        <w:gridCol w:w="940"/>
        <w:gridCol w:w="6857"/>
        <w:gridCol w:w="21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292 699,0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214 340,0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41 859,0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41 859,0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292 699,0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161 969,0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161 969,0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161 969,0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133 285,0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7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461"/>
        <w:gridCol w:w="479"/>
        <w:gridCol w:w="940"/>
        <w:gridCol w:w="6857"/>
        <w:gridCol w:w="21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383 201,0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230 450,0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113 751,0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113 751,0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383 201,0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85 427,0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85 427,0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85 427,0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85 427,0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239 884,0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8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85"/>
        <w:gridCol w:w="931"/>
        <w:gridCol w:w="931"/>
        <w:gridCol w:w="6788"/>
        <w:gridCol w:w="22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567 120,0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388 786,0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388 786,0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567 120,0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462 645,0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462 645,0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462 645,0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442 308,0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8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940"/>
        <w:gridCol w:w="940"/>
        <w:gridCol w:w="6857"/>
        <w:gridCol w:w="21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283 202,0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159 802,0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159 802,0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6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283 202,0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9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461"/>
        <w:gridCol w:w="479"/>
        <w:gridCol w:w="940"/>
        <w:gridCol w:w="6857"/>
        <w:gridCol w:w="21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446 152,0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362 092,0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362 092,0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446 152,0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263 146,0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263 146,0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263 146,0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240 920,0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109 258,0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109 258,0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109 258,0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109 258,0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9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940"/>
        <w:gridCol w:w="940"/>
        <w:gridCol w:w="6857"/>
        <w:gridCol w:w="21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481 498,0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195 740,0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109 850,0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240 893,0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240 893,0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481 498,0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210 746,0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210 746,0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210 746,0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10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461"/>
        <w:gridCol w:w="479"/>
        <w:gridCol w:w="940"/>
        <w:gridCol w:w="6857"/>
        <w:gridCol w:w="21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712 351,0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158 420,0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71 023,0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71 023,0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50 023,0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324 586,0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324 586,0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712 351,0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126 097,0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126 097,0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126 097,0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126 097,0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447 654,0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447 654,0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447 654,0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294 757,0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152 897,0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10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461"/>
        <w:gridCol w:w="479"/>
        <w:gridCol w:w="940"/>
        <w:gridCol w:w="6857"/>
        <w:gridCol w:w="21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307 333,0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224 540,0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307 333,0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170 067,0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170 067,0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170 067,0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139 949,0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11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461"/>
        <w:gridCol w:w="479"/>
        <w:gridCol w:w="940"/>
        <w:gridCol w:w="6857"/>
        <w:gridCol w:w="21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402 362,0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240 550,0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122 312,0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122 312,0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402 362,0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293 204,0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293 204,0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293 204,0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11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85"/>
        <w:gridCol w:w="931"/>
        <w:gridCol w:w="931"/>
        <w:gridCol w:w="6788"/>
        <w:gridCol w:w="22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595 494,0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402 031,0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402 031,0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595 494,0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485 799,0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485 799,0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485 799,0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464 442,0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12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940"/>
        <w:gridCol w:w="940"/>
        <w:gridCol w:w="6857"/>
        <w:gridCol w:w="21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296 238,0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296 238,0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12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2027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461"/>
        <w:gridCol w:w="479"/>
        <w:gridCol w:w="940"/>
        <w:gridCol w:w="6857"/>
        <w:gridCol w:w="21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466 274,0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466 274,0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276 304,0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276 304,0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276 304,0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252 967,0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112 535,0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112 535,0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112 535,0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112 535,0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15 435,0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1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940"/>
        <w:gridCol w:w="940"/>
        <w:gridCol w:w="6857"/>
        <w:gridCol w:w="21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504 534,0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206 106,0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248 428,0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248 428,0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504 534,0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221 283,0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221 283,0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221 283,0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180 705,0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1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461"/>
        <w:gridCol w:w="479"/>
        <w:gridCol w:w="940"/>
        <w:gridCol w:w="6857"/>
        <w:gridCol w:w="21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747 949,0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327 140,0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163 440,0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342 786,0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342 786,0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747 949,0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470 017,0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470 017,0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470 017,0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309 495,0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160 522,0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145 530,0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145 530,0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145 530,0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