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ce4" w14:textId="81e0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дополнений в постановление акимата Мунайлинского района от 27 ноября 2020 года № 299-қ "Об утверждении коэффициентов зонирования, учитывающих месторасположение объекта налогообложения в населенных пунктах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7 ноября 2025 года № 232-қ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Мангистауской области от 27 ноября 2020 года № 299-қ "Об утверждении коэффициентов зонирования, учитывающих месторасположение объекта налогообложения в населенных пунктах Мунайлинского района" (зарегестрировано в Реестре государственной регистрации нормативных правовых актов за № 4348)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постановлению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экономики и финансов" обеспечить опубликование данного постановления в эталонном контрольном банке.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Мұстафаеву Н.А.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232-қ от "7" ноябрь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налогооблажения в населенных пунктах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 объекта налогообложения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Мангыстау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Акеспе, Бозжыра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Бесшокы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Басқудык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Дәулет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