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1498" w14:textId="5f11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2024 года № 22/114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19 декабря 2025 года № 36/171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26 декабря 2024 года № 22/114 "О районном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8 929 767,5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7 711 531,9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39 509,7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38 321,9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1 140 404,0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–10 182 394,0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-1 263 603,5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1 263 603,5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467 184,0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929 295,5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Тупкараганского районного маслихата от 19 декабря 2025 года № 36/171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26 декабря 2024 года №22/114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7 711 531,9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10 182 394,0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3 674 601,6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3 573 338,7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1 888 002,7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-1 263 603,5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