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8008" w14:textId="a4a8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8 января 2025 года № 24/123 "О бюджетах города районного значения, сел, сельского округа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28 мая 2025 года № 29/137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Тупкараганского районного маслихата от 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№24/123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сел, сельского округа на 2025-2027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Тупкараганский районный маслихат РЕШИЛ:";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 к указанному решению изложить в новой редакции согласно приложениям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979 992,8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367 767,0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