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b39c" w14:textId="fe4b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сел, сельского округа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8 января 2025 года № 24/123.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Тупкараганского районного маслихата Мангистауской области от 28.05.2025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29/137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города районного значения, сел,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4 160 957,4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550 789,4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3 800,3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3 573 938,7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- 4 197 767,1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-36 809,7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- 36 809,7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36 809, 7тысяч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Тупкараганского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объемы бюджетных субвенций, передаваемых из районного бюджета в бюджеты города районного значения, сел, сельского округа в сумме 600,0 тысяч тенге, в том числе: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Форт- Шевченко - 100,0 тысяч тенге;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Акшукур – 100,0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Баутино – 100,0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Сайын Шапагатов – 100,0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Таушык – 100,0 тысяч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Кызылозен – 100,0 тысяч тенге.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Тупкараганского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972 742,1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№24/123 </w:t>
            </w:r>
          </w:p>
        </w:tc>
      </w:tr>
    </w:tbl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976 050,5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796 786,5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796 786,5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796 786,5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986 050,5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5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2025 год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Тупкараганского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2026 год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2027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№24/123 </w:t>
            </w:r>
          </w:p>
        </w:tc>
      </w:tr>
    </w:tbl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Тупкараганского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8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Тупкараганского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1 112 069,6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1 238 914,1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764 006,2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764 006,2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№24/123 </w:t>
            </w:r>
          </w:p>
        </w:tc>
      </w:tr>
    </w:tbl>
    <w:bookmarkStart w:name="z9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975 618,5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874 984,5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874 984,5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</w:t>
            </w:r>
          </w:p>
        </w:tc>
      </w:tr>
    </w:tbl>
    <w:bookmarkStart w:name="z9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</w:t>
            </w:r>
          </w:p>
        </w:tc>
      </w:tr>
    </w:tbl>
    <w:bookmarkStart w:name="z10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Тупкараганского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364 488,7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1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1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1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Тупкараганского районного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36/173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687 053,2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1 167 672,6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1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</w:t>
            </w:r>
          </w:p>
        </w:tc>
      </w:tr>
    </w:tbl>
    <w:bookmarkStart w:name="z1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 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