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95d" w14:textId="3e4d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27 декабря 2024 года № 17/134 "О бюджетах сел,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2025 года № 25/197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27 декабря 2024 года № 17/134 "О бюджетах сел, сельских округов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бюджеты сел,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3 679 984,2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368 999,0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1 296,0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3 309 286,2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3 703 164,5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-23 180,3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23 180,3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23 180,3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3 308 400,2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524 018,8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166 553,8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479 758,9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221 404,9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374 655,6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316 660,5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225 128,1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191 236,3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177 566,1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283 135,9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218 146,4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130 134,9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"23"декабря 2025 года № 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районного маслихата от "27" декабря 2024 года № 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612 921,2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значения,села,поселка,сельского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Акшымырау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селького округа Онды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Шебир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районного маслихата от "23" декабря 2025 года №25/197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Мангистауского районного маслихата от "27" декабря 2024 года №17/134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Отпан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