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4f385e" w14:textId="64f38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Мангистаускому району на 2025 - 2029 годы</w:t>
      </w:r>
    </w:p>
    <w:p>
      <w:pPr>
        <w:spacing w:after="0"/>
        <w:ind w:left="0"/>
        <w:jc w:val="both"/>
      </w:pPr>
      <w:r>
        <w:rPr>
          <w:rFonts w:ascii="Times New Roman"/>
          <w:b w:val="false"/>
          <w:i w:val="false"/>
          <w:color w:val="000000"/>
          <w:sz w:val="28"/>
        </w:rPr>
        <w:t>Решение Мангистауского районного маслихата Мангистауской области от 14 августа 2025 года № 21/161</w:t>
      </w:r>
    </w:p>
    <w:p>
      <w:pPr>
        <w:spacing w:after="0"/>
        <w:ind w:left="0"/>
        <w:jc w:val="both"/>
      </w:pPr>
      <w:r>
        <w:rPr>
          <w:rFonts w:ascii="Times New Roman"/>
          <w:b w:val="false"/>
          <w:i w:val="false"/>
          <w:color w:val="000000"/>
          <w:sz w:val="28"/>
        </w:rPr>
        <w:t>
      В соответствии с Закон Республики Казахстан "О местном государственном управлении и самоуправлении в Республике Казахстан" статья
-6 пункт-1 подпункт 15, Закон Республики Казахстан "О пастбищах" статья 8, подпункт 1) и статья 13, Приказ Заместителя Премьер-Министра Республики Казахстан - Министра сельского хозяйства Республики Казахстан от 24 апреля 2017 года "Об утверждении Правил рационального использования пастбищ", Приказ Министра сельского хозяйства Республики Казахстан от 29 апреля 2020 года № 145 "Об утверждении Типовых правил выпаса сельскохозяйственных животных" и Приказ Министра сельского хозяйства Республики Казахстан от 29 июля 2024 года № 263 "Об утверждении типового плана по управлению пастбищами и их использованию" Мангистауский районный маслихат РЕШИЛ:</w:t>
      </w:r>
    </w:p>
    <w:p>
      <w:pPr>
        <w:spacing w:after="0"/>
        <w:ind w:left="0"/>
        <w:jc w:val="both"/>
      </w:pPr>
      <w:r>
        <w:rPr>
          <w:rFonts w:ascii="Times New Roman"/>
          <w:b w:val="false"/>
          <w:i w:val="false"/>
          <w:color w:val="000000"/>
          <w:sz w:val="28"/>
        </w:rPr>
        <w:t>
      1. Утвердить План по управлению пастбищами и их использованию по Мангистаускому району на 2025-2029 годы согласно приложения к настоящему решению.</w:t>
      </w:r>
    </w:p>
    <w:p>
      <w:pPr>
        <w:spacing w:after="0"/>
        <w:ind w:left="0"/>
        <w:jc w:val="both"/>
      </w:pPr>
      <w:r>
        <w:rPr>
          <w:rFonts w:ascii="Times New Roman"/>
          <w:b w:val="false"/>
          <w:i w:val="false"/>
          <w:color w:val="000000"/>
          <w:sz w:val="28"/>
        </w:rPr>
        <w:t>
      2. Настоящее решение вступает в силу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районного маслихата 	Е.Махмутов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решению Мангистауского районного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маслихата от 14 августа 2025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№21/161</w:t>
            </w:r>
          </w:p>
        </w:tc>
      </w:tr>
    </w:tbl>
    <w:p>
      <w:pPr>
        <w:spacing w:after="0"/>
        <w:ind w:left="0"/>
        <w:jc w:val="left"/>
      </w:pPr>
      <w:r>
        <w:rPr>
          <w:rFonts w:ascii="Times New Roman"/>
          <w:b/>
          <w:i w:val="false"/>
          <w:color w:val="000000"/>
        </w:rPr>
        <w:t xml:space="preserve"> План по управлению пастбищами и их использованию по
Мангистаускому району на 2025-2029 годы</w:t>
      </w:r>
    </w:p>
    <w:p>
      <w:pPr>
        <w:spacing w:after="0"/>
        <w:ind w:left="0"/>
        <w:jc w:val="both"/>
      </w:pPr>
      <w:r>
        <w:rPr>
          <w:rFonts w:ascii="Times New Roman"/>
          <w:b w:val="false"/>
          <w:i w:val="false"/>
          <w:color w:val="000000"/>
          <w:sz w:val="28"/>
        </w:rPr>
        <w:t>
      1. Настоящий План по управлению пастбищами и их использованию по Мангистаускому району на 2025-2029 годы (далее – План) разработан в соответствии с Закон Республики Казахстан "О местном государственном управлении и самоуправлении в Республике Казахстан" статья 6 пункт 1 подпункт 15), Закон Республики Казахстан "О пастбищах" статья 8 подпункт 1) и статья 13, Приказ Заместителя Премьер-Министра Республики Казахстан - Министра сельского хозяйства Республики Казахстан от 24 апреля 2017 года "Об утверждении Правил рационального использования пастбищ", Приказ Министра сельского хозяйства Республики Казахстан от 29 апреля 2020 года № 145 "Об утверждении Типовых правил выпаса сельскохозяйственных животных" и Приказ Министра сельского хозяйства Республики Казахстан от 29 июля 2024 года № 263 "Об утверждении типового плана по управлению пастбищами и их использованию".</w:t>
      </w:r>
    </w:p>
    <w:p>
      <w:pPr>
        <w:spacing w:after="0"/>
        <w:ind w:left="0"/>
        <w:jc w:val="both"/>
      </w:pPr>
      <w:r>
        <w:rPr>
          <w:rFonts w:ascii="Times New Roman"/>
          <w:b w:val="false"/>
          <w:i w:val="false"/>
          <w:color w:val="000000"/>
          <w:sz w:val="28"/>
        </w:rPr>
        <w:t>
      2.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3. План содержит:</w:t>
      </w:r>
    </w:p>
    <w:p>
      <w:pPr>
        <w:spacing w:after="0"/>
        <w:ind w:left="0"/>
        <w:jc w:val="both"/>
      </w:pPr>
      <w:r>
        <w:rPr>
          <w:rFonts w:ascii="Times New Roman"/>
          <w:b w:val="false"/>
          <w:i w:val="false"/>
          <w:color w:val="000000"/>
          <w:sz w:val="28"/>
        </w:rPr>
        <w:t>
      1)схема (карта) расположения пастбищ на территории административно-территориальной единицы в разрезе категорий земель, согласно приложению 1 к настоящему Плану;</w:t>
      </w:r>
    </w:p>
    <w:p>
      <w:pPr>
        <w:spacing w:after="0"/>
        <w:ind w:left="0"/>
        <w:jc w:val="both"/>
      </w:pPr>
      <w:r>
        <w:rPr>
          <w:rFonts w:ascii="Times New Roman"/>
          <w:b w:val="false"/>
          <w:i w:val="false"/>
          <w:color w:val="000000"/>
          <w:sz w:val="28"/>
        </w:rPr>
        <w:t>
      2)схема (карта) с обозначением пастбищ, предназначенных для нужд населения по выпасу сельскохозяйственных животных личного подворья, согласно приложению 2 к настоящему Плану;</w:t>
      </w:r>
    </w:p>
    <w:p>
      <w:pPr>
        <w:spacing w:after="0"/>
        <w:ind w:left="0"/>
        <w:jc w:val="both"/>
      </w:pPr>
      <w:r>
        <w:rPr>
          <w:rFonts w:ascii="Times New Roman"/>
          <w:b w:val="false"/>
          <w:i w:val="false"/>
          <w:color w:val="000000"/>
          <w:sz w:val="28"/>
        </w:rPr>
        <w:t>
      3)схема (карта) с обозначением рекомендуемых схем пастбищеоборотов, согласно приложению 3 к настоящему Плану;</w:t>
      </w:r>
    </w:p>
    <w:p>
      <w:pPr>
        <w:spacing w:after="0"/>
        <w:ind w:left="0"/>
        <w:jc w:val="both"/>
      </w:pPr>
      <w:r>
        <w:rPr>
          <w:rFonts w:ascii="Times New Roman"/>
          <w:b w:val="false"/>
          <w:i w:val="false"/>
          <w:color w:val="000000"/>
          <w:sz w:val="28"/>
        </w:rPr>
        <w:t>
      4)схема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согласно приложению 4 к настоящему Плану;</w:t>
      </w:r>
    </w:p>
    <w:p>
      <w:pPr>
        <w:spacing w:after="0"/>
        <w:ind w:left="0"/>
        <w:jc w:val="both"/>
      </w:pPr>
      <w:r>
        <w:rPr>
          <w:rFonts w:ascii="Times New Roman"/>
          <w:b w:val="false"/>
          <w:i w:val="false"/>
          <w:color w:val="000000"/>
          <w:sz w:val="28"/>
        </w:rPr>
        <w:t>
      5)схема (карта) с обозначением пастбищ, которые могут быть предоставлены в землепользование пастбищепользователям, согласно приложению 5 к настоящему Плану;</w:t>
      </w:r>
    </w:p>
    <w:p>
      <w:pPr>
        <w:spacing w:after="0"/>
        <w:ind w:left="0"/>
        <w:jc w:val="both"/>
      </w:pPr>
      <w:r>
        <w:rPr>
          <w:rFonts w:ascii="Times New Roman"/>
          <w:b w:val="false"/>
          <w:i w:val="false"/>
          <w:color w:val="000000"/>
          <w:sz w:val="28"/>
        </w:rPr>
        <w:t>
      6)схема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согласно приложению 6 к настоящему Плану;</w:t>
      </w:r>
    </w:p>
    <w:p>
      <w:pPr>
        <w:spacing w:after="0"/>
        <w:ind w:left="0"/>
        <w:jc w:val="both"/>
      </w:pPr>
      <w:r>
        <w:rPr>
          <w:rFonts w:ascii="Times New Roman"/>
          <w:b w:val="false"/>
          <w:i w:val="false"/>
          <w:color w:val="000000"/>
          <w:sz w:val="28"/>
        </w:rPr>
        <w:t>
      7)схема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согласно приложению 7 к настоящему Плану;</w:t>
      </w:r>
    </w:p>
    <w:p>
      <w:pPr>
        <w:spacing w:after="0"/>
        <w:ind w:left="0"/>
        <w:jc w:val="both"/>
      </w:pPr>
      <w:r>
        <w:rPr>
          <w:rFonts w:ascii="Times New Roman"/>
          <w:b w:val="false"/>
          <w:i w:val="false"/>
          <w:color w:val="000000"/>
          <w:sz w:val="28"/>
        </w:rPr>
        <w:t>
      8)схема размещения поголовья сельскохозяйственных животных на отгонных пастбищах согласно приложению 8 к настоящему Плану;</w:t>
      </w:r>
    </w:p>
    <w:p>
      <w:pPr>
        <w:spacing w:after="0"/>
        <w:ind w:left="0"/>
        <w:jc w:val="both"/>
      </w:pPr>
      <w:r>
        <w:rPr>
          <w:rFonts w:ascii="Times New Roman"/>
          <w:b w:val="false"/>
          <w:i w:val="false"/>
          <w:color w:val="000000"/>
          <w:sz w:val="28"/>
        </w:rPr>
        <w:t>
      9)проектное распределение (перераспределение) пастбищ между сельскими населенными пунктами, входящими в сельский округ согласно приложению 9 к настоящему Плану;</w:t>
      </w:r>
    </w:p>
    <w:p>
      <w:pPr>
        <w:spacing w:after="0"/>
        <w:ind w:left="0"/>
        <w:jc w:val="both"/>
      </w:pPr>
      <w:r>
        <w:rPr>
          <w:rFonts w:ascii="Times New Roman"/>
          <w:b w:val="false"/>
          <w:i w:val="false"/>
          <w:color w:val="000000"/>
          <w:sz w:val="28"/>
        </w:rPr>
        <w:t>
      10)требования,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соблюдение предельно допустимой нормы нагрузки на общую площадь пастбищ согласно приказу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 оборотов и источников водопользований;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 ежегодное оставление одного из участков пастбище оборота без выпаса и сельскохозяйственных
животных.</w:t>
      </w:r>
    </w:p>
    <w:p>
      <w:pPr>
        <w:spacing w:after="0"/>
        <w:ind w:left="0"/>
        <w:jc w:val="both"/>
      </w:pPr>
      <w:r>
        <w:rPr>
          <w:rFonts w:ascii="Times New Roman"/>
          <w:b w:val="false"/>
          <w:i w:val="false"/>
          <w:color w:val="000000"/>
          <w:sz w:val="28"/>
        </w:rPr>
        <w:t>
      4. При разработке плана по управлению пастбищами и их использованию приняты следующие данные: данные земельного баланса региона и информационной системы государственного земельного кадастра; сведения геоботанического обследования пастбищ;</w:t>
      </w:r>
    </w:p>
    <w:p>
      <w:pPr>
        <w:spacing w:after="0"/>
        <w:ind w:left="0"/>
        <w:jc w:val="both"/>
      </w:pPr>
      <w:r>
        <w:rPr>
          <w:rFonts w:ascii="Times New Roman"/>
          <w:b w:val="false"/>
          <w:i w:val="false"/>
          <w:color w:val="000000"/>
          <w:sz w:val="28"/>
        </w:rPr>
        <w:t>
      сведения о скотомогильниках (биометрических ямах);</w:t>
      </w:r>
    </w:p>
    <w:p>
      <w:pPr>
        <w:spacing w:after="0"/>
        <w:ind w:left="0"/>
        <w:jc w:val="both"/>
      </w:pPr>
      <w:r>
        <w:rPr>
          <w:rFonts w:ascii="Times New Roman"/>
          <w:b w:val="false"/>
          <w:i w:val="false"/>
          <w:color w:val="000000"/>
          <w:sz w:val="28"/>
        </w:rPr>
        <w:t>
      сведения об объектах пастбищной инфраструктуры и о сервитутах для прогона сельскохозяйственных животных;</w:t>
      </w:r>
    </w:p>
    <w:p>
      <w:pPr>
        <w:spacing w:after="0"/>
        <w:ind w:left="0"/>
        <w:jc w:val="both"/>
      </w:pPr>
      <w:r>
        <w:rPr>
          <w:rFonts w:ascii="Times New Roman"/>
          <w:b w:val="false"/>
          <w:i w:val="false"/>
          <w:color w:val="000000"/>
          <w:sz w:val="28"/>
        </w:rPr>
        <w:t>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w:t>
      </w:r>
    </w:p>
    <w:p>
      <w:pPr>
        <w:spacing w:after="0"/>
        <w:ind w:left="0"/>
        <w:jc w:val="both"/>
      </w:pPr>
      <w:r>
        <w:rPr>
          <w:rFonts w:ascii="Times New Roman"/>
          <w:b w:val="false"/>
          <w:i w:val="false"/>
          <w:color w:val="000000"/>
          <w:sz w:val="28"/>
        </w:rPr>
        <w:t>
      данные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сведения о численности поголовья сельскохозяйственных животных для выпаса на отгонных пастбищах;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 рекомендуемые схемы пастбище оборотов;</w:t>
      </w:r>
    </w:p>
    <w:p>
      <w:pPr>
        <w:spacing w:after="0"/>
        <w:ind w:left="0"/>
        <w:jc w:val="both"/>
      </w:pPr>
      <w:r>
        <w:rPr>
          <w:rFonts w:ascii="Times New Roman"/>
          <w:b w:val="false"/>
          <w:i w:val="false"/>
          <w:color w:val="000000"/>
          <w:sz w:val="28"/>
        </w:rPr>
        <w:t>
      иные данные, представленные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Таблица 1. Распределение пастбищ по категориям земель Мангистауского района, тысяч гектаров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p>
            <w:pPr>
              <w:spacing w:after="20"/>
              <w:ind w:left="20"/>
              <w:jc w:val="both"/>
            </w:pPr>
            <w:r>
              <w:rPr>
                <w:rFonts w:ascii="Times New Roman"/>
                <w:b w:val="false"/>
                <w:i w:val="false"/>
                <w:color w:val="000000"/>
                <w:sz w:val="20"/>
              </w:rPr>
              <w:t>
классификатора административно- территориальных</w:t>
            </w:r>
          </w:p>
          <w:p>
            <w:pPr>
              <w:spacing w:after="20"/>
              <w:ind w:left="20"/>
              <w:jc w:val="both"/>
            </w:pPr>
            <w:r>
              <w:rPr>
                <w:rFonts w:ascii="Times New Roman"/>
                <w:b w:val="false"/>
                <w:i w:val="false"/>
                <w:color w:val="000000"/>
                <w:sz w:val="20"/>
              </w:rPr>
              <w:t>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w:t>
            </w:r>
          </w:p>
          <w:p>
            <w:pPr>
              <w:spacing w:after="20"/>
              <w:ind w:left="20"/>
              <w:jc w:val="both"/>
            </w:pPr>
            <w:r>
              <w:rPr>
                <w:rFonts w:ascii="Times New Roman"/>
                <w:b w:val="false"/>
                <w:i w:val="false"/>
                <w:color w:val="000000"/>
                <w:sz w:val="20"/>
              </w:rPr>
              <w:t>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w:t>
            </w:r>
          </w:p>
          <w:p>
            <w:pPr>
              <w:spacing w:after="20"/>
              <w:ind w:left="20"/>
              <w:jc w:val="both"/>
            </w:pPr>
            <w:r>
              <w:rPr>
                <w:rFonts w:ascii="Times New Roman"/>
                <w:b w:val="false"/>
                <w:i w:val="false"/>
                <w:color w:val="000000"/>
                <w:sz w:val="20"/>
              </w:rPr>
              <w:t>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4 602,2</w:t>
            </w:r>
          </w:p>
        </w:tc>
      </w:tr>
    </w:tbl>
    <w:p>
      <w:pPr>
        <w:spacing w:after="0"/>
        <w:ind w:left="0"/>
        <w:jc w:val="both"/>
      </w:pPr>
      <w:r>
        <w:rPr>
          <w:rFonts w:ascii="Times New Roman"/>
          <w:b w:val="false"/>
          <w:i w:val="false"/>
          <w:color w:val="000000"/>
          <w:sz w:val="28"/>
        </w:rPr>
        <w:t>
      Таблица 2. Распределение пастбищ населенного пункта, тысяч гектаров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 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w:t>
            </w:r>
          </w:p>
          <w:p>
            <w:pPr>
              <w:spacing w:after="20"/>
              <w:ind w:left="20"/>
              <w:jc w:val="both"/>
            </w:pPr>
            <w:r>
              <w:rPr>
                <w:rFonts w:ascii="Times New Roman"/>
                <w:b w:val="false"/>
                <w:i w:val="false"/>
                <w:color w:val="000000"/>
                <w:sz w:val="20"/>
              </w:rPr>
              <w:t>
по выпасу</w:t>
            </w:r>
          </w:p>
          <w:p>
            <w:pPr>
              <w:spacing w:after="20"/>
              <w:ind w:left="20"/>
              <w:jc w:val="both"/>
            </w:pPr>
            <w:r>
              <w:rPr>
                <w:rFonts w:ascii="Times New Roman"/>
                <w:b w:val="false"/>
                <w:i w:val="false"/>
                <w:color w:val="000000"/>
                <w:sz w:val="20"/>
              </w:rPr>
              <w:t>
сельскохозяйственных животных</w:t>
            </w:r>
          </w:p>
          <w:p>
            <w:pPr>
              <w:spacing w:after="20"/>
              <w:ind w:left="20"/>
              <w:jc w:val="both"/>
            </w:pPr>
            <w:r>
              <w:rPr>
                <w:rFonts w:ascii="Times New Roman"/>
                <w:b w:val="false"/>
                <w:i w:val="false"/>
                <w:color w:val="000000"/>
                <w:sz w:val="20"/>
              </w:rPr>
              <w:t>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 ные,</w:t>
            </w:r>
          </w:p>
          <w:p>
            <w:pPr>
              <w:spacing w:after="20"/>
              <w:ind w:left="20"/>
              <w:jc w:val="both"/>
            </w:pPr>
            <w:r>
              <w:rPr>
                <w:rFonts w:ascii="Times New Roman"/>
                <w:b w:val="false"/>
                <w:i w:val="false"/>
                <w:color w:val="000000"/>
                <w:sz w:val="20"/>
              </w:rPr>
              <w:t>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 ые, тысяч гектаро 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Шетпе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Шетпе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Уштаган</w:t>
            </w:r>
          </w:p>
          <w:p>
            <w:pPr>
              <w:spacing w:after="20"/>
              <w:ind w:left="20"/>
              <w:jc w:val="both"/>
            </w:pPr>
            <w:r>
              <w:rPr>
                <w:rFonts w:ascii="Times New Roman"/>
                <w:b w:val="false"/>
                <w:i w:val="false"/>
                <w:color w:val="000000"/>
                <w:sz w:val="20"/>
              </w:rPr>
              <w:t>
Село Жарма Село Сазды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Акшымрау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Акшымырау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Жармыш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Жармыш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Жынгылды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Жынгылды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w:t>
            </w:r>
          </w:p>
          <w:p>
            <w:pPr>
              <w:spacing w:after="20"/>
              <w:ind w:left="20"/>
              <w:jc w:val="both"/>
            </w:pPr>
            <w:r>
              <w:rPr>
                <w:rFonts w:ascii="Times New Roman"/>
                <w:b w:val="false"/>
                <w:i w:val="false"/>
                <w:color w:val="000000"/>
                <w:sz w:val="20"/>
              </w:rPr>
              <w:t>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Онды Село Баскудук</w:t>
            </w:r>
          </w:p>
          <w:p>
            <w:pPr>
              <w:spacing w:after="20"/>
              <w:ind w:left="20"/>
              <w:jc w:val="both"/>
            </w:pPr>
            <w:r>
              <w:rPr>
                <w:rFonts w:ascii="Times New Roman"/>
                <w:b w:val="false"/>
                <w:i w:val="false"/>
                <w:color w:val="000000"/>
                <w:sz w:val="20"/>
              </w:rPr>
              <w:t>
Село Беки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p>
            <w:pPr>
              <w:spacing w:after="20"/>
              <w:ind w:left="20"/>
              <w:jc w:val="both"/>
            </w:pPr>
            <w:r>
              <w:rPr>
                <w:rFonts w:ascii="Times New Roman"/>
                <w:b w:val="false"/>
                <w:i w:val="false"/>
                <w:color w:val="000000"/>
                <w:sz w:val="20"/>
              </w:rPr>
              <w:t>
Отпан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Тущыбек</w:t>
            </w:r>
          </w:p>
          <w:p>
            <w:pPr>
              <w:spacing w:after="20"/>
              <w:ind w:left="20"/>
              <w:jc w:val="both"/>
            </w:pPr>
            <w:r>
              <w:rPr>
                <w:rFonts w:ascii="Times New Roman"/>
                <w:b w:val="false"/>
                <w:i w:val="false"/>
                <w:color w:val="000000"/>
                <w:sz w:val="20"/>
              </w:rPr>
              <w:t>
Село 15 бекет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Сайотесский</w:t>
            </w:r>
          </w:p>
          <w:p>
            <w:pPr>
              <w:spacing w:after="20"/>
              <w:ind w:left="20"/>
              <w:jc w:val="both"/>
            </w:pPr>
            <w:r>
              <w:rPr>
                <w:rFonts w:ascii="Times New Roman"/>
                <w:b w:val="false"/>
                <w:i w:val="false"/>
                <w:color w:val="000000"/>
                <w:sz w:val="20"/>
              </w:rPr>
              <w:t>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Отес</w:t>
            </w:r>
          </w:p>
          <w:p>
            <w:pPr>
              <w:spacing w:after="20"/>
              <w:ind w:left="20"/>
              <w:jc w:val="both"/>
            </w:pPr>
            <w:r>
              <w:rPr>
                <w:rFonts w:ascii="Times New Roman"/>
                <w:b w:val="false"/>
                <w:i w:val="false"/>
                <w:color w:val="000000"/>
                <w:sz w:val="20"/>
              </w:rPr>
              <w:t>
Село Боздак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Тущыкудукский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Тущыкудук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Киякты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w:t>
            </w:r>
          </w:p>
          <w:p>
            <w:pPr>
              <w:spacing w:after="20"/>
              <w:ind w:left="20"/>
              <w:jc w:val="both"/>
            </w:pPr>
            <w:r>
              <w:rPr>
                <w:rFonts w:ascii="Times New Roman"/>
                <w:b w:val="false"/>
                <w:i w:val="false"/>
                <w:color w:val="000000"/>
                <w:sz w:val="20"/>
              </w:rPr>
              <w:t>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Шайыр</w:t>
            </w:r>
          </w:p>
          <w:p>
            <w:pPr>
              <w:spacing w:after="20"/>
              <w:ind w:left="20"/>
              <w:jc w:val="both"/>
            </w:pPr>
            <w:r>
              <w:rPr>
                <w:rFonts w:ascii="Times New Roman"/>
                <w:b w:val="false"/>
                <w:i w:val="false"/>
                <w:color w:val="000000"/>
                <w:sz w:val="20"/>
              </w:rPr>
              <w:t>
Село Тасмурын Село Тиген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w:t>
            </w:r>
          </w:p>
          <w:p>
            <w:pPr>
              <w:spacing w:after="20"/>
              <w:ind w:left="20"/>
              <w:jc w:val="both"/>
            </w:pPr>
            <w:r>
              <w:rPr>
                <w:rFonts w:ascii="Times New Roman"/>
                <w:b w:val="false"/>
                <w:i w:val="false"/>
                <w:color w:val="000000"/>
                <w:sz w:val="20"/>
              </w:rPr>
              <w:t>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Шебир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3. Данные о количестве гуртов, отар, табунов, сформированных по видам и половозрастным группам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 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 о- территориальны 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 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 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 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 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 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 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8077,2789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7267,513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4022,998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Сайотес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w:t>
            </w:r>
          </w:p>
          <w:p>
            <w:pPr>
              <w:spacing w:after="20"/>
              <w:ind w:left="20"/>
              <w:jc w:val="both"/>
            </w:pPr>
            <w:r>
              <w:rPr>
                <w:rFonts w:ascii="Times New Roman"/>
                <w:b w:val="false"/>
                <w:i w:val="false"/>
                <w:color w:val="000000"/>
                <w:sz w:val="20"/>
              </w:rPr>
              <w:t>
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w:t>
            </w:r>
          </w:p>
          <w:p>
            <w:pPr>
              <w:spacing w:after="20"/>
              <w:ind w:left="20"/>
              <w:jc w:val="both"/>
            </w:pPr>
            <w:r>
              <w:rPr>
                <w:rFonts w:ascii="Times New Roman"/>
                <w:b w:val="false"/>
                <w:i w:val="false"/>
                <w:color w:val="000000"/>
                <w:sz w:val="20"/>
              </w:rPr>
              <w:t>
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w:t>
            </w:r>
          </w:p>
          <w:p>
            <w:pPr>
              <w:spacing w:after="20"/>
              <w:ind w:left="20"/>
              <w:jc w:val="both"/>
            </w:pPr>
            <w:r>
              <w:rPr>
                <w:rFonts w:ascii="Times New Roman"/>
                <w:b w:val="false"/>
                <w:i w:val="false"/>
                <w:color w:val="000000"/>
                <w:sz w:val="20"/>
              </w:rPr>
              <w:t>
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w:t>
            </w:r>
          </w:p>
          <w:p>
            <w:pPr>
              <w:spacing w:after="20"/>
              <w:ind w:left="20"/>
              <w:jc w:val="both"/>
            </w:pPr>
            <w:r>
              <w:rPr>
                <w:rFonts w:ascii="Times New Roman"/>
                <w:b w:val="false"/>
                <w:i w:val="false"/>
                <w:color w:val="000000"/>
                <w:sz w:val="20"/>
              </w:rPr>
              <w:t>
4000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w:t>
            </w:r>
          </w:p>
          <w:p>
            <w:pPr>
              <w:spacing w:after="20"/>
              <w:ind w:left="20"/>
              <w:jc w:val="both"/>
            </w:pPr>
            <w:r>
              <w:rPr>
                <w:rFonts w:ascii="Times New Roman"/>
                <w:b w:val="false"/>
                <w:i w:val="false"/>
                <w:color w:val="000000"/>
                <w:sz w:val="20"/>
              </w:rPr>
              <w:t>
мырау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p>
            <w:pPr>
              <w:spacing w:after="20"/>
              <w:ind w:left="20"/>
              <w:jc w:val="both"/>
            </w:pPr>
            <w:r>
              <w:rPr>
                <w:rFonts w:ascii="Times New Roman"/>
                <w:b w:val="false"/>
                <w:i w:val="false"/>
                <w:color w:val="000000"/>
                <w:sz w:val="20"/>
              </w:rPr>
              <w:t>
7611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653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3958,</w:t>
            </w:r>
          </w:p>
          <w:p>
            <w:pPr>
              <w:spacing w:after="20"/>
              <w:ind w:left="20"/>
              <w:jc w:val="both"/>
            </w:pPr>
            <w:r>
              <w:rPr>
                <w:rFonts w:ascii="Times New Roman"/>
                <w:b w:val="false"/>
                <w:i w:val="false"/>
                <w:color w:val="000000"/>
                <w:sz w:val="20"/>
              </w:rPr>
              <w:t>
673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890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w:t>
            </w:r>
          </w:p>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w:t>
            </w:r>
          </w:p>
          <w:p>
            <w:pPr>
              <w:spacing w:after="20"/>
              <w:ind w:left="20"/>
              <w:jc w:val="both"/>
            </w:pPr>
            <w:r>
              <w:rPr>
                <w:rFonts w:ascii="Times New Roman"/>
                <w:b w:val="false"/>
                <w:i w:val="false"/>
                <w:color w:val="000000"/>
                <w:sz w:val="20"/>
              </w:rPr>
              <w:t>
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w:t>
            </w:r>
          </w:p>
          <w:p>
            <w:pPr>
              <w:spacing w:after="20"/>
              <w:ind w:left="20"/>
              <w:jc w:val="both"/>
            </w:pPr>
            <w:r>
              <w:rPr>
                <w:rFonts w:ascii="Times New Roman"/>
                <w:b w:val="false"/>
                <w:i w:val="false"/>
                <w:color w:val="000000"/>
                <w:sz w:val="20"/>
              </w:rPr>
              <w:t>
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w:t>
            </w:r>
          </w:p>
          <w:p>
            <w:pPr>
              <w:spacing w:after="20"/>
              <w:ind w:left="20"/>
              <w:jc w:val="both"/>
            </w:pPr>
            <w:r>
              <w:rPr>
                <w:rFonts w:ascii="Times New Roman"/>
                <w:b w:val="false"/>
                <w:i w:val="false"/>
                <w:color w:val="000000"/>
                <w:sz w:val="20"/>
              </w:rPr>
              <w:t>
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p>
            <w:pPr>
              <w:spacing w:after="20"/>
              <w:ind w:left="20"/>
              <w:jc w:val="both"/>
            </w:pPr>
            <w:r>
              <w:rPr>
                <w:rFonts w:ascii="Times New Roman"/>
                <w:b w:val="false"/>
                <w:i w:val="false"/>
                <w:color w:val="000000"/>
                <w:sz w:val="20"/>
              </w:rPr>
              <w:t>
760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1549</w:t>
            </w:r>
          </w:p>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1799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3813,</w:t>
            </w:r>
          </w:p>
          <w:p>
            <w:pPr>
              <w:spacing w:after="20"/>
              <w:ind w:left="20"/>
              <w:jc w:val="both"/>
            </w:pPr>
            <w:r>
              <w:rPr>
                <w:rFonts w:ascii="Times New Roman"/>
                <w:b w:val="false"/>
                <w:i w:val="false"/>
                <w:color w:val="000000"/>
                <w:sz w:val="20"/>
              </w:rPr>
              <w:t>
695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767,</w:t>
            </w:r>
          </w:p>
          <w:p>
            <w:pPr>
              <w:spacing w:after="20"/>
              <w:ind w:left="20"/>
              <w:jc w:val="both"/>
            </w:pPr>
            <w:r>
              <w:rPr>
                <w:rFonts w:ascii="Times New Roman"/>
                <w:b w:val="false"/>
                <w:i w:val="false"/>
                <w:color w:val="000000"/>
                <w:sz w:val="20"/>
              </w:rPr>
              <w:t>
1671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 о- территориальны х объектов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идентификационный номер/индивидуальны й идентификационный номер владельца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 ого рогато 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 юдов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930928351484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"Айжарық"</w:t>
            </w:r>
          </w:p>
          <w:p>
            <w:pPr>
              <w:spacing w:after="20"/>
              <w:ind w:left="20"/>
              <w:jc w:val="both"/>
            </w:pPr>
            <w:r>
              <w:rPr>
                <w:rFonts w:ascii="Times New Roman"/>
                <w:b w:val="false"/>
                <w:i w:val="false"/>
                <w:color w:val="000000"/>
                <w:sz w:val="20"/>
              </w:rPr>
              <w:t>
Айжарыков Берік Әбдібекұлы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670813301620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 Жанбыршы Шалқар</w:t>
            </w:r>
          </w:p>
          <w:p>
            <w:pPr>
              <w:spacing w:after="20"/>
              <w:ind w:left="20"/>
              <w:jc w:val="both"/>
            </w:pPr>
            <w:r>
              <w:rPr>
                <w:rFonts w:ascii="Times New Roman"/>
                <w:b w:val="false"/>
                <w:i w:val="false"/>
                <w:color w:val="000000"/>
                <w:sz w:val="20"/>
              </w:rPr>
              <w:t>
Есмырзаұлы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710117301914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"Оспанов"</w:t>
            </w:r>
          </w:p>
          <w:p>
            <w:pPr>
              <w:spacing w:after="20"/>
              <w:ind w:left="20"/>
              <w:jc w:val="both"/>
            </w:pPr>
            <w:r>
              <w:rPr>
                <w:rFonts w:ascii="Times New Roman"/>
                <w:b w:val="false"/>
                <w:i w:val="false"/>
                <w:color w:val="000000"/>
                <w:sz w:val="20"/>
              </w:rPr>
              <w:t>
Оспанов Жангелді Мухитович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981023351085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"Аділет"</w:t>
            </w:r>
          </w:p>
          <w:p>
            <w:pPr>
              <w:spacing w:after="20"/>
              <w:ind w:left="20"/>
              <w:jc w:val="both"/>
            </w:pPr>
            <w:r>
              <w:rPr>
                <w:rFonts w:ascii="Times New Roman"/>
                <w:b w:val="false"/>
                <w:i w:val="false"/>
                <w:color w:val="000000"/>
                <w:sz w:val="20"/>
              </w:rPr>
              <w:t>
Мақтап Әділет Әбілсейітұлы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660126300676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"Шүкір" Балгаев Куанышбек</w:t>
            </w:r>
          </w:p>
          <w:p>
            <w:pPr>
              <w:spacing w:after="20"/>
              <w:ind w:left="20"/>
              <w:jc w:val="both"/>
            </w:pPr>
            <w:r>
              <w:rPr>
                <w:rFonts w:ascii="Times New Roman"/>
                <w:b w:val="false"/>
                <w:i w:val="false"/>
                <w:color w:val="000000"/>
                <w:sz w:val="20"/>
              </w:rPr>
              <w:t>
Конысбаевич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720514300629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"Бауырқұмақ"</w:t>
            </w:r>
          </w:p>
          <w:p>
            <w:pPr>
              <w:spacing w:after="20"/>
              <w:ind w:left="20"/>
              <w:jc w:val="both"/>
            </w:pPr>
            <w:r>
              <w:rPr>
                <w:rFonts w:ascii="Times New Roman"/>
                <w:b w:val="false"/>
                <w:i w:val="false"/>
                <w:color w:val="000000"/>
                <w:sz w:val="20"/>
              </w:rPr>
              <w:t>
Сәрсенбай Найман Мизанбайұлы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621207301392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"Қайрат-Ж" Жаңбыршиев Ахмет Есмырзаұлы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590314301501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Сабыргали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740910301128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Қиянов Ганибек</w:t>
            </w:r>
          </w:p>
          <w:p>
            <w:pPr>
              <w:spacing w:after="20"/>
              <w:ind w:left="20"/>
              <w:jc w:val="both"/>
            </w:pPr>
            <w:r>
              <w:rPr>
                <w:rFonts w:ascii="Times New Roman"/>
                <w:b w:val="false"/>
                <w:i w:val="false"/>
                <w:color w:val="000000"/>
                <w:sz w:val="20"/>
              </w:rPr>
              <w:t>
Калымович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670912301103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Киянов Аманбек</w:t>
            </w:r>
          </w:p>
          <w:p>
            <w:pPr>
              <w:spacing w:after="20"/>
              <w:ind w:left="20"/>
              <w:jc w:val="both"/>
            </w:pPr>
            <w:r>
              <w:rPr>
                <w:rFonts w:ascii="Times New Roman"/>
                <w:b w:val="false"/>
                <w:i w:val="false"/>
                <w:color w:val="000000"/>
                <w:sz w:val="20"/>
              </w:rPr>
              <w:t>
Калымович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490102302922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Конырбасов</w:t>
            </w:r>
          </w:p>
          <w:p>
            <w:pPr>
              <w:spacing w:after="20"/>
              <w:ind w:left="20"/>
              <w:jc w:val="both"/>
            </w:pPr>
            <w:r>
              <w:rPr>
                <w:rFonts w:ascii="Times New Roman"/>
                <w:b w:val="false"/>
                <w:i w:val="false"/>
                <w:color w:val="000000"/>
                <w:sz w:val="20"/>
              </w:rPr>
              <w:t>
Егеубай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560112301151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Кобылашев Абдибек</w:t>
            </w:r>
          </w:p>
          <w:p>
            <w:pPr>
              <w:spacing w:after="20"/>
              <w:ind w:left="20"/>
              <w:jc w:val="both"/>
            </w:pPr>
            <w:r>
              <w:rPr>
                <w:rFonts w:ascii="Times New Roman"/>
                <w:b w:val="false"/>
                <w:i w:val="false"/>
                <w:color w:val="000000"/>
                <w:sz w:val="20"/>
              </w:rPr>
              <w:t>
Айжарыкулы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551106300924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Кодаров Мереке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580725300546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w:t>
            </w:r>
          </w:p>
          <w:p>
            <w:pPr>
              <w:spacing w:after="20"/>
              <w:ind w:left="20"/>
              <w:jc w:val="both"/>
            </w:pPr>
            <w:r>
              <w:rPr>
                <w:rFonts w:ascii="Times New Roman"/>
                <w:b w:val="false"/>
                <w:i w:val="false"/>
                <w:color w:val="000000"/>
                <w:sz w:val="20"/>
              </w:rPr>
              <w:t>
Айтуган Ажарович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610310302059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w:t>
            </w:r>
          </w:p>
          <w:p>
            <w:pPr>
              <w:spacing w:after="20"/>
              <w:ind w:left="20"/>
              <w:jc w:val="both"/>
            </w:pPr>
            <w:r>
              <w:rPr>
                <w:rFonts w:ascii="Times New Roman"/>
                <w:b w:val="false"/>
                <w:i w:val="false"/>
                <w:color w:val="000000"/>
                <w:sz w:val="20"/>
              </w:rPr>
              <w:t>
Кошербай Алибаевич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670330301269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Cақиев Болат Есетович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891010302354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Мунаев Елдос</w:t>
            </w:r>
          </w:p>
          <w:p>
            <w:pPr>
              <w:spacing w:after="20"/>
              <w:ind w:left="20"/>
              <w:jc w:val="both"/>
            </w:pPr>
            <w:r>
              <w:rPr>
                <w:rFonts w:ascii="Times New Roman"/>
                <w:b w:val="false"/>
                <w:i w:val="false"/>
                <w:color w:val="000000"/>
                <w:sz w:val="20"/>
              </w:rPr>
              <w:t>
Калдыбекович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770527301303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Актілеуов Еркін</w:t>
            </w:r>
          </w:p>
          <w:p>
            <w:pPr>
              <w:spacing w:after="20"/>
              <w:ind w:left="20"/>
              <w:jc w:val="both"/>
            </w:pPr>
            <w:r>
              <w:rPr>
                <w:rFonts w:ascii="Times New Roman"/>
                <w:b w:val="false"/>
                <w:i w:val="false"/>
                <w:color w:val="000000"/>
                <w:sz w:val="20"/>
              </w:rPr>
              <w:t>
Тілекұлы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661111301724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 Онайбай</w:t>
            </w:r>
          </w:p>
          <w:p>
            <w:pPr>
              <w:spacing w:after="20"/>
              <w:ind w:left="20"/>
              <w:jc w:val="both"/>
            </w:pPr>
            <w:r>
              <w:rPr>
                <w:rFonts w:ascii="Times New Roman"/>
                <w:b w:val="false"/>
                <w:i w:val="false"/>
                <w:color w:val="000000"/>
                <w:sz w:val="20"/>
              </w:rPr>
              <w:t>
Орынбасарович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770708302778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Базарбай</w:t>
            </w:r>
          </w:p>
          <w:p>
            <w:pPr>
              <w:spacing w:after="20"/>
              <w:ind w:left="20"/>
              <w:jc w:val="both"/>
            </w:pPr>
            <w:r>
              <w:rPr>
                <w:rFonts w:ascii="Times New Roman"/>
                <w:b w:val="false"/>
                <w:i w:val="false"/>
                <w:color w:val="000000"/>
                <w:sz w:val="20"/>
              </w:rPr>
              <w:t>
Куанович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520610300966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 Куан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610117301597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Оналбай</w:t>
            </w:r>
          </w:p>
          <w:p>
            <w:pPr>
              <w:spacing w:after="20"/>
              <w:ind w:left="20"/>
              <w:jc w:val="both"/>
            </w:pPr>
            <w:r>
              <w:rPr>
                <w:rFonts w:ascii="Times New Roman"/>
                <w:b w:val="false"/>
                <w:i w:val="false"/>
                <w:color w:val="000000"/>
                <w:sz w:val="20"/>
              </w:rPr>
              <w:t>
Рысбаевич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530505301420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Айжарыков</w:t>
            </w:r>
          </w:p>
          <w:p>
            <w:pPr>
              <w:spacing w:after="20"/>
              <w:ind w:left="20"/>
              <w:jc w:val="both"/>
            </w:pPr>
            <w:r>
              <w:rPr>
                <w:rFonts w:ascii="Times New Roman"/>
                <w:b w:val="false"/>
                <w:i w:val="false"/>
                <w:color w:val="000000"/>
                <w:sz w:val="20"/>
              </w:rPr>
              <w:t>
Бердигали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780703302267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Айтымов Ускинбай</w:t>
            </w:r>
          </w:p>
          <w:p>
            <w:pPr>
              <w:spacing w:after="20"/>
              <w:ind w:left="20"/>
              <w:jc w:val="both"/>
            </w:pPr>
            <w:r>
              <w:rPr>
                <w:rFonts w:ascii="Times New Roman"/>
                <w:b w:val="false"/>
                <w:i w:val="false"/>
                <w:color w:val="000000"/>
                <w:sz w:val="20"/>
              </w:rPr>
              <w:t>
Моңкеевич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460912300736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Айтымов Куан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791019302312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Айтымов Лесбай</w:t>
            </w:r>
          </w:p>
          <w:p>
            <w:pPr>
              <w:spacing w:after="20"/>
              <w:ind w:left="20"/>
              <w:jc w:val="both"/>
            </w:pPr>
            <w:r>
              <w:rPr>
                <w:rFonts w:ascii="Times New Roman"/>
                <w:b w:val="false"/>
                <w:i w:val="false"/>
                <w:color w:val="000000"/>
                <w:sz w:val="20"/>
              </w:rPr>
              <w:t>
Моңкеевич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570727401113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Аскартова</w:t>
            </w:r>
          </w:p>
          <w:p>
            <w:pPr>
              <w:spacing w:after="20"/>
              <w:ind w:left="20"/>
              <w:jc w:val="both"/>
            </w:pPr>
            <w:r>
              <w:rPr>
                <w:rFonts w:ascii="Times New Roman"/>
                <w:b w:val="false"/>
                <w:i w:val="false"/>
                <w:color w:val="000000"/>
                <w:sz w:val="20"/>
              </w:rPr>
              <w:t>
Жанылхан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831119302029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Алтыназаров Асхат</w:t>
            </w:r>
          </w:p>
          <w:p>
            <w:pPr>
              <w:spacing w:after="20"/>
              <w:ind w:left="20"/>
              <w:jc w:val="both"/>
            </w:pPr>
            <w:r>
              <w:rPr>
                <w:rFonts w:ascii="Times New Roman"/>
                <w:b w:val="false"/>
                <w:i w:val="false"/>
                <w:color w:val="000000"/>
                <w:sz w:val="20"/>
              </w:rPr>
              <w:t>
Зымырыкович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920604300878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Аманкосов</w:t>
            </w:r>
          </w:p>
          <w:p>
            <w:pPr>
              <w:spacing w:after="20"/>
              <w:ind w:left="20"/>
              <w:jc w:val="both"/>
            </w:pPr>
            <w:r>
              <w:rPr>
                <w:rFonts w:ascii="Times New Roman"/>
                <w:b w:val="false"/>
                <w:i w:val="false"/>
                <w:color w:val="000000"/>
                <w:sz w:val="20"/>
              </w:rPr>
              <w:t>
Сагыныш Аманкосулы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700904301178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Анайбеков Болатбек</w:t>
            </w:r>
          </w:p>
          <w:p>
            <w:pPr>
              <w:spacing w:after="20"/>
              <w:ind w:left="20"/>
              <w:jc w:val="both"/>
            </w:pPr>
            <w:r>
              <w:rPr>
                <w:rFonts w:ascii="Times New Roman"/>
                <w:b w:val="false"/>
                <w:i w:val="false"/>
                <w:color w:val="000000"/>
                <w:sz w:val="20"/>
              </w:rPr>
              <w:t>
Кадирбекович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681113301194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Нурлыбек</w:t>
            </w:r>
          </w:p>
          <w:p>
            <w:pPr>
              <w:spacing w:after="20"/>
              <w:ind w:left="20"/>
              <w:jc w:val="both"/>
            </w:pPr>
            <w:r>
              <w:rPr>
                <w:rFonts w:ascii="Times New Roman"/>
                <w:b w:val="false"/>
                <w:i w:val="false"/>
                <w:color w:val="000000"/>
                <w:sz w:val="20"/>
              </w:rPr>
              <w:t>
Бегалиева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731102400947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Айсулу</w:t>
            </w:r>
          </w:p>
          <w:p>
            <w:pPr>
              <w:spacing w:after="20"/>
              <w:ind w:left="20"/>
              <w:jc w:val="both"/>
            </w:pPr>
            <w:r>
              <w:rPr>
                <w:rFonts w:ascii="Times New Roman"/>
                <w:b w:val="false"/>
                <w:i w:val="false"/>
                <w:color w:val="000000"/>
                <w:sz w:val="20"/>
              </w:rPr>
              <w:t>
Бергеновна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490415301557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w:t>
            </w:r>
          </w:p>
          <w:p>
            <w:pPr>
              <w:spacing w:after="20"/>
              <w:ind w:left="20"/>
              <w:jc w:val="both"/>
            </w:pPr>
            <w:r>
              <w:rPr>
                <w:rFonts w:ascii="Times New Roman"/>
                <w:b w:val="false"/>
                <w:i w:val="false"/>
                <w:color w:val="000000"/>
                <w:sz w:val="20"/>
              </w:rPr>
              <w:t>
Кудабай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771112301495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w:t>
            </w:r>
          </w:p>
          <w:p>
            <w:pPr>
              <w:spacing w:after="20"/>
              <w:ind w:left="20"/>
              <w:jc w:val="both"/>
            </w:pPr>
            <w:r>
              <w:rPr>
                <w:rFonts w:ascii="Times New Roman"/>
                <w:b w:val="false"/>
                <w:i w:val="false"/>
                <w:color w:val="000000"/>
                <w:sz w:val="20"/>
              </w:rPr>
              <w:t>
Нурлыбек Кудабаевич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470101305393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Байболатов</w:t>
            </w:r>
          </w:p>
          <w:p>
            <w:pPr>
              <w:spacing w:after="20"/>
              <w:ind w:left="20"/>
              <w:jc w:val="both"/>
            </w:pPr>
            <w:r>
              <w:rPr>
                <w:rFonts w:ascii="Times New Roman"/>
                <w:b w:val="false"/>
                <w:i w:val="false"/>
                <w:color w:val="000000"/>
                <w:sz w:val="20"/>
              </w:rPr>
              <w:t>
Кенжегали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751201300675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Байболатов Куанышбек</w:t>
            </w:r>
          </w:p>
          <w:p>
            <w:pPr>
              <w:spacing w:after="20"/>
              <w:ind w:left="20"/>
              <w:jc w:val="both"/>
            </w:pPr>
            <w:r>
              <w:rPr>
                <w:rFonts w:ascii="Times New Roman"/>
                <w:b w:val="false"/>
                <w:i w:val="false"/>
                <w:color w:val="000000"/>
                <w:sz w:val="20"/>
              </w:rPr>
              <w:t>
Кенжегалиевич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010427651354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Байкуатова</w:t>
            </w:r>
          </w:p>
          <w:p>
            <w:pPr>
              <w:spacing w:after="20"/>
              <w:ind w:left="20"/>
              <w:jc w:val="both"/>
            </w:pPr>
            <w:r>
              <w:rPr>
                <w:rFonts w:ascii="Times New Roman"/>
                <w:b w:val="false"/>
                <w:i w:val="false"/>
                <w:color w:val="000000"/>
                <w:sz w:val="20"/>
              </w:rPr>
              <w:t>
Сарбиназ Аскарбайкызы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720120302306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Баймағанбетов Абдирахим</w:t>
            </w:r>
          </w:p>
          <w:p>
            <w:pPr>
              <w:spacing w:after="20"/>
              <w:ind w:left="20"/>
              <w:jc w:val="both"/>
            </w:pPr>
            <w:r>
              <w:rPr>
                <w:rFonts w:ascii="Times New Roman"/>
                <w:b w:val="false"/>
                <w:i w:val="false"/>
                <w:color w:val="000000"/>
                <w:sz w:val="20"/>
              </w:rPr>
              <w:t>
Қайырханұлы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590620402877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Бакыбаева Айша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900301302645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Балгаев Бекболат</w:t>
            </w:r>
          </w:p>
          <w:p>
            <w:pPr>
              <w:spacing w:after="20"/>
              <w:ind w:left="20"/>
              <w:jc w:val="both"/>
            </w:pPr>
            <w:r>
              <w:rPr>
                <w:rFonts w:ascii="Times New Roman"/>
                <w:b w:val="false"/>
                <w:i w:val="false"/>
                <w:color w:val="000000"/>
                <w:sz w:val="20"/>
              </w:rPr>
              <w:t>
Танбайулы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790816300396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Балгаев Зейнулла</w:t>
            </w:r>
          </w:p>
          <w:p>
            <w:pPr>
              <w:spacing w:after="20"/>
              <w:ind w:left="20"/>
              <w:jc w:val="both"/>
            </w:pPr>
            <w:r>
              <w:rPr>
                <w:rFonts w:ascii="Times New Roman"/>
                <w:b w:val="false"/>
                <w:i w:val="false"/>
                <w:color w:val="000000"/>
                <w:sz w:val="20"/>
              </w:rPr>
              <w:t>
Тлейбергенович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660201302104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Балиев Тилеккали Ескайырович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680122301399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Балмуханов Жакия</w:t>
            </w:r>
          </w:p>
          <w:p>
            <w:pPr>
              <w:spacing w:after="20"/>
              <w:ind w:left="20"/>
              <w:jc w:val="both"/>
            </w:pPr>
            <w:r>
              <w:rPr>
                <w:rFonts w:ascii="Times New Roman"/>
                <w:b w:val="false"/>
                <w:i w:val="false"/>
                <w:color w:val="000000"/>
                <w:sz w:val="20"/>
              </w:rPr>
              <w:t>
Сандигалиевич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680505302379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Доктырбек</w:t>
            </w:r>
          </w:p>
          <w:p>
            <w:pPr>
              <w:spacing w:after="20"/>
              <w:ind w:left="20"/>
              <w:jc w:val="both"/>
            </w:pPr>
            <w:r>
              <w:rPr>
                <w:rFonts w:ascii="Times New Roman"/>
                <w:b w:val="false"/>
                <w:i w:val="false"/>
                <w:color w:val="000000"/>
                <w:sz w:val="20"/>
              </w:rPr>
              <w:t>
Туркменбаевич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760625302284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Баужанов Сагидолла Аманкосович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610713301369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Бекежанов Ермолай</w:t>
            </w:r>
          </w:p>
          <w:p>
            <w:pPr>
              <w:spacing w:after="20"/>
              <w:ind w:left="20"/>
              <w:jc w:val="both"/>
            </w:pPr>
            <w:r>
              <w:rPr>
                <w:rFonts w:ascii="Times New Roman"/>
                <w:b w:val="false"/>
                <w:i w:val="false"/>
                <w:color w:val="000000"/>
                <w:sz w:val="20"/>
              </w:rPr>
              <w:t>
Торебаевич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600107302142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Бекиев Азирбай Нурлыбаевич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621010301301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w:t>
            </w:r>
          </w:p>
          <w:p>
            <w:pPr>
              <w:spacing w:after="20"/>
              <w:ind w:left="20"/>
              <w:jc w:val="both"/>
            </w:pPr>
            <w:r>
              <w:rPr>
                <w:rFonts w:ascii="Times New Roman"/>
                <w:b w:val="false"/>
                <w:i w:val="false"/>
                <w:color w:val="000000"/>
                <w:sz w:val="20"/>
              </w:rPr>
              <w:t>
Амантай Ильясович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590327301265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Сүлеймен</w:t>
            </w:r>
          </w:p>
          <w:p>
            <w:pPr>
              <w:spacing w:after="20"/>
              <w:ind w:left="20"/>
              <w:jc w:val="both"/>
            </w:pPr>
            <w:r>
              <w:rPr>
                <w:rFonts w:ascii="Times New Roman"/>
                <w:b w:val="false"/>
                <w:i w:val="false"/>
                <w:color w:val="000000"/>
                <w:sz w:val="20"/>
              </w:rPr>
              <w:t>
Акзамович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881113302590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w:t>
            </w:r>
          </w:p>
          <w:p>
            <w:pPr>
              <w:spacing w:after="20"/>
              <w:ind w:left="20"/>
              <w:jc w:val="both"/>
            </w:pPr>
            <w:r>
              <w:rPr>
                <w:rFonts w:ascii="Times New Roman"/>
                <w:b w:val="false"/>
                <w:i w:val="false"/>
                <w:color w:val="000000"/>
                <w:sz w:val="20"/>
              </w:rPr>
              <w:t>
Кемелбек Мирзалиевич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630930301104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Жумаберген</w:t>
            </w:r>
          </w:p>
          <w:p>
            <w:pPr>
              <w:spacing w:after="20"/>
              <w:ind w:left="20"/>
              <w:jc w:val="both"/>
            </w:pPr>
            <w:r>
              <w:rPr>
                <w:rFonts w:ascii="Times New Roman"/>
                <w:b w:val="false"/>
                <w:i w:val="false"/>
                <w:color w:val="000000"/>
                <w:sz w:val="20"/>
              </w:rPr>
              <w:t>
Июнисович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800422300983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Бекмурзин Бекмурат</w:t>
            </w:r>
          </w:p>
          <w:p>
            <w:pPr>
              <w:spacing w:after="20"/>
              <w:ind w:left="20"/>
              <w:jc w:val="both"/>
            </w:pPr>
            <w:r>
              <w:rPr>
                <w:rFonts w:ascii="Times New Roman"/>
                <w:b w:val="false"/>
                <w:i w:val="false"/>
                <w:color w:val="000000"/>
                <w:sz w:val="20"/>
              </w:rPr>
              <w:t>
Корлыбаевич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510405300995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Бекмурзин</w:t>
            </w:r>
          </w:p>
          <w:p>
            <w:pPr>
              <w:spacing w:after="20"/>
              <w:ind w:left="20"/>
              <w:jc w:val="both"/>
            </w:pPr>
            <w:r>
              <w:rPr>
                <w:rFonts w:ascii="Times New Roman"/>
                <w:b w:val="false"/>
                <w:i w:val="false"/>
                <w:color w:val="000000"/>
                <w:sz w:val="20"/>
              </w:rPr>
              <w:t>
Толеубай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801115302399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Бекурганов Алибек</w:t>
            </w:r>
          </w:p>
          <w:p>
            <w:pPr>
              <w:spacing w:after="20"/>
              <w:ind w:left="20"/>
              <w:jc w:val="both"/>
            </w:pPr>
            <w:r>
              <w:rPr>
                <w:rFonts w:ascii="Times New Roman"/>
                <w:b w:val="false"/>
                <w:i w:val="false"/>
                <w:color w:val="000000"/>
                <w:sz w:val="20"/>
              </w:rPr>
              <w:t>
Нурбергенович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710428300618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Бесімбай Серік</w:t>
            </w:r>
          </w:p>
          <w:p>
            <w:pPr>
              <w:spacing w:after="20"/>
              <w:ind w:left="20"/>
              <w:jc w:val="both"/>
            </w:pPr>
            <w:r>
              <w:rPr>
                <w:rFonts w:ascii="Times New Roman"/>
                <w:b w:val="false"/>
                <w:i w:val="false"/>
                <w:color w:val="000000"/>
                <w:sz w:val="20"/>
              </w:rPr>
              <w:t>
Күлмеханұлы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590712302266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Бигожаев Бекбосын</w:t>
            </w:r>
          </w:p>
          <w:p>
            <w:pPr>
              <w:spacing w:after="20"/>
              <w:ind w:left="20"/>
              <w:jc w:val="both"/>
            </w:pPr>
            <w:r>
              <w:rPr>
                <w:rFonts w:ascii="Times New Roman"/>
                <w:b w:val="false"/>
                <w:i w:val="false"/>
                <w:color w:val="000000"/>
                <w:sz w:val="20"/>
              </w:rPr>
              <w:t>
Дарменович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680504301088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Бигожаев Акан</w:t>
            </w:r>
          </w:p>
          <w:p>
            <w:pPr>
              <w:spacing w:after="20"/>
              <w:ind w:left="20"/>
              <w:jc w:val="both"/>
            </w:pPr>
            <w:r>
              <w:rPr>
                <w:rFonts w:ascii="Times New Roman"/>
                <w:b w:val="false"/>
                <w:i w:val="false"/>
                <w:color w:val="000000"/>
                <w:sz w:val="20"/>
              </w:rPr>
              <w:t>
Дарменович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600102306316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Бигожаев Есбосын</w:t>
            </w:r>
          </w:p>
          <w:p>
            <w:pPr>
              <w:spacing w:after="20"/>
              <w:ind w:left="20"/>
              <w:jc w:val="both"/>
            </w:pPr>
            <w:r>
              <w:rPr>
                <w:rFonts w:ascii="Times New Roman"/>
                <w:b w:val="false"/>
                <w:i w:val="false"/>
                <w:color w:val="000000"/>
                <w:sz w:val="20"/>
              </w:rPr>
              <w:t>
Акышулы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551102301316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Бигожаев Онбосын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580306302495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Бигожаев Досбосын Акышович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760107303073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Биғожаев Әбілақат</w:t>
            </w:r>
          </w:p>
          <w:p>
            <w:pPr>
              <w:spacing w:after="20"/>
              <w:ind w:left="20"/>
              <w:jc w:val="both"/>
            </w:pPr>
            <w:r>
              <w:rPr>
                <w:rFonts w:ascii="Times New Roman"/>
                <w:b w:val="false"/>
                <w:i w:val="false"/>
                <w:color w:val="000000"/>
                <w:sz w:val="20"/>
              </w:rPr>
              <w:t>
Ақышұлы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890208302714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Бокболаев Жансерік</w:t>
            </w:r>
          </w:p>
          <w:p>
            <w:pPr>
              <w:spacing w:after="20"/>
              <w:ind w:left="20"/>
              <w:jc w:val="both"/>
            </w:pPr>
            <w:r>
              <w:rPr>
                <w:rFonts w:ascii="Times New Roman"/>
                <w:b w:val="false"/>
                <w:i w:val="false"/>
                <w:color w:val="000000"/>
                <w:sz w:val="20"/>
              </w:rPr>
              <w:t>
Сакиевич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761008302179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Бокболаев Максат Сакиевич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450211300149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Болекбай</w:t>
            </w:r>
          </w:p>
          <w:p>
            <w:pPr>
              <w:spacing w:after="20"/>
              <w:ind w:left="20"/>
              <w:jc w:val="both"/>
            </w:pPr>
            <w:r>
              <w:rPr>
                <w:rFonts w:ascii="Times New Roman"/>
                <w:b w:val="false"/>
                <w:i w:val="false"/>
                <w:color w:val="000000"/>
                <w:sz w:val="20"/>
              </w:rPr>
              <w:t>
Жаксылык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760527301467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Далмаганбетов</w:t>
            </w:r>
          </w:p>
          <w:p>
            <w:pPr>
              <w:spacing w:after="20"/>
              <w:ind w:left="20"/>
              <w:jc w:val="both"/>
            </w:pPr>
            <w:r>
              <w:rPr>
                <w:rFonts w:ascii="Times New Roman"/>
                <w:b w:val="false"/>
                <w:i w:val="false"/>
                <w:color w:val="000000"/>
                <w:sz w:val="20"/>
              </w:rPr>
              <w:t>
Манарбек Туракбаевич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730317301271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Далмаганбетов Бердибек</w:t>
            </w:r>
          </w:p>
          <w:p>
            <w:pPr>
              <w:spacing w:after="20"/>
              <w:ind w:left="20"/>
              <w:jc w:val="both"/>
            </w:pPr>
            <w:r>
              <w:rPr>
                <w:rFonts w:ascii="Times New Roman"/>
                <w:b w:val="false"/>
                <w:i w:val="false"/>
                <w:color w:val="000000"/>
                <w:sz w:val="20"/>
              </w:rPr>
              <w:t>
Туракбаевич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690323300903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Далмаганбетов</w:t>
            </w:r>
          </w:p>
          <w:p>
            <w:pPr>
              <w:spacing w:after="20"/>
              <w:ind w:left="20"/>
              <w:jc w:val="both"/>
            </w:pPr>
            <w:r>
              <w:rPr>
                <w:rFonts w:ascii="Times New Roman"/>
                <w:b w:val="false"/>
                <w:i w:val="false"/>
                <w:color w:val="000000"/>
                <w:sz w:val="20"/>
              </w:rPr>
              <w:t>
Кыдырбек Туракбаевич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630224301136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Асан</w:t>
            </w:r>
          </w:p>
          <w:p>
            <w:pPr>
              <w:spacing w:after="20"/>
              <w:ind w:left="20"/>
              <w:jc w:val="both"/>
            </w:pPr>
            <w:r>
              <w:rPr>
                <w:rFonts w:ascii="Times New Roman"/>
                <w:b w:val="false"/>
                <w:i w:val="false"/>
                <w:color w:val="000000"/>
                <w:sz w:val="20"/>
              </w:rPr>
              <w:t>
Дарменович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670625301103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Дегбиров Аманкос Мангистауович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340119300255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Дегбров Мангистау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911011400960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КХ"Ислам" Долдайева Нұргүл</w:t>
            </w:r>
          </w:p>
          <w:p>
            <w:pPr>
              <w:spacing w:after="20"/>
              <w:ind w:left="20"/>
              <w:jc w:val="both"/>
            </w:pPr>
            <w:r>
              <w:rPr>
                <w:rFonts w:ascii="Times New Roman"/>
                <w:b w:val="false"/>
                <w:i w:val="false"/>
                <w:color w:val="000000"/>
                <w:sz w:val="20"/>
              </w:rPr>
              <w:t>
Мұратбекқызы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550824300886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Досекенов Осербай</w:t>
            </w:r>
          </w:p>
          <w:p>
            <w:pPr>
              <w:spacing w:after="20"/>
              <w:ind w:left="20"/>
              <w:jc w:val="both"/>
            </w:pPr>
            <w:r>
              <w:rPr>
                <w:rFonts w:ascii="Times New Roman"/>
                <w:b w:val="false"/>
                <w:i w:val="false"/>
                <w:color w:val="000000"/>
                <w:sz w:val="20"/>
              </w:rPr>
              <w:t>
Забиханович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610103302003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Енсегенов Нурлан</w:t>
            </w:r>
          </w:p>
          <w:p>
            <w:pPr>
              <w:spacing w:after="20"/>
              <w:ind w:left="20"/>
              <w:jc w:val="both"/>
            </w:pPr>
            <w:r>
              <w:rPr>
                <w:rFonts w:ascii="Times New Roman"/>
                <w:b w:val="false"/>
                <w:i w:val="false"/>
                <w:color w:val="000000"/>
                <w:sz w:val="20"/>
              </w:rPr>
              <w:t>
Туманбаевич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960426350943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Еңсегенов Ернур</w:t>
            </w:r>
          </w:p>
          <w:p>
            <w:pPr>
              <w:spacing w:after="20"/>
              <w:ind w:left="20"/>
              <w:jc w:val="both"/>
            </w:pPr>
            <w:r>
              <w:rPr>
                <w:rFonts w:ascii="Times New Roman"/>
                <w:b w:val="false"/>
                <w:i w:val="false"/>
                <w:color w:val="000000"/>
                <w:sz w:val="20"/>
              </w:rPr>
              <w:t>
Нурланович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781008302023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Ерғалиев Ахат</w:t>
            </w:r>
          </w:p>
          <w:p>
            <w:pPr>
              <w:spacing w:after="20"/>
              <w:ind w:left="20"/>
              <w:jc w:val="both"/>
            </w:pPr>
            <w:r>
              <w:rPr>
                <w:rFonts w:ascii="Times New Roman"/>
                <w:b w:val="false"/>
                <w:i w:val="false"/>
                <w:color w:val="000000"/>
                <w:sz w:val="20"/>
              </w:rPr>
              <w:t>
Шаңқұлұлы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751130302428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Ергожаев Каржаубай</w:t>
            </w:r>
          </w:p>
          <w:p>
            <w:pPr>
              <w:spacing w:after="20"/>
              <w:ind w:left="20"/>
              <w:jc w:val="both"/>
            </w:pPr>
            <w:r>
              <w:rPr>
                <w:rFonts w:ascii="Times New Roman"/>
                <w:b w:val="false"/>
                <w:i w:val="false"/>
                <w:color w:val="000000"/>
                <w:sz w:val="20"/>
              </w:rPr>
              <w:t>
Шаудирбаевич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961019350517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КХ"Ақиқат"</w:t>
            </w:r>
          </w:p>
          <w:p>
            <w:pPr>
              <w:spacing w:after="20"/>
              <w:ind w:left="20"/>
              <w:jc w:val="both"/>
            </w:pPr>
            <w:r>
              <w:rPr>
                <w:rFonts w:ascii="Times New Roman"/>
                <w:b w:val="false"/>
                <w:i w:val="false"/>
                <w:color w:val="000000"/>
                <w:sz w:val="20"/>
              </w:rPr>
              <w:t>
Ержігіт Ақиқат Жұмағалиұлы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620210302314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Есболов Надирбек</w:t>
            </w:r>
          </w:p>
          <w:p>
            <w:pPr>
              <w:spacing w:after="20"/>
              <w:ind w:left="20"/>
              <w:jc w:val="both"/>
            </w:pPr>
            <w:r>
              <w:rPr>
                <w:rFonts w:ascii="Times New Roman"/>
                <w:b w:val="false"/>
                <w:i w:val="false"/>
                <w:color w:val="000000"/>
                <w:sz w:val="20"/>
              </w:rPr>
              <w:t>
Есболович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530707301091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Жузбаев Кенжегали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630211300098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Костанбек Есмурзаевич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610214300635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Жанбуршиев Аскар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630211300098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Жанбыршиев</w:t>
            </w:r>
          </w:p>
          <w:p>
            <w:pPr>
              <w:spacing w:after="20"/>
              <w:ind w:left="20"/>
              <w:jc w:val="both"/>
            </w:pPr>
            <w:r>
              <w:rPr>
                <w:rFonts w:ascii="Times New Roman"/>
                <w:b w:val="false"/>
                <w:i w:val="false"/>
                <w:color w:val="000000"/>
                <w:sz w:val="20"/>
              </w:rPr>
              <w:t>
Костанбек Есмурзаевич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640711301680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Жанбуршин Осербек</w:t>
            </w:r>
          </w:p>
          <w:p>
            <w:pPr>
              <w:spacing w:after="20"/>
              <w:ind w:left="20"/>
              <w:jc w:val="both"/>
            </w:pPr>
            <w:r>
              <w:rPr>
                <w:rFonts w:ascii="Times New Roman"/>
                <w:b w:val="false"/>
                <w:i w:val="false"/>
                <w:color w:val="000000"/>
                <w:sz w:val="20"/>
              </w:rPr>
              <w:t>
Бекмурзаевич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580202301253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Жанбыршиев Максим</w:t>
            </w:r>
          </w:p>
          <w:p>
            <w:pPr>
              <w:spacing w:after="20"/>
              <w:ind w:left="20"/>
              <w:jc w:val="both"/>
            </w:pPr>
            <w:r>
              <w:rPr>
                <w:rFonts w:ascii="Times New Roman"/>
                <w:b w:val="false"/>
                <w:i w:val="false"/>
                <w:color w:val="000000"/>
                <w:sz w:val="20"/>
              </w:rPr>
              <w:t>
Бекмурзаевич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690925402330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Жанбыршина</w:t>
            </w:r>
          </w:p>
          <w:p>
            <w:pPr>
              <w:spacing w:after="20"/>
              <w:ind w:left="20"/>
              <w:jc w:val="both"/>
            </w:pPr>
            <w:r>
              <w:rPr>
                <w:rFonts w:ascii="Times New Roman"/>
                <w:b w:val="false"/>
                <w:i w:val="false"/>
                <w:color w:val="000000"/>
                <w:sz w:val="20"/>
              </w:rPr>
              <w:t>
Гульмира Мизановна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790115302639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Жарылғасынов Санақбай</w:t>
            </w:r>
          </w:p>
          <w:p>
            <w:pPr>
              <w:spacing w:after="20"/>
              <w:ind w:left="20"/>
              <w:jc w:val="both"/>
            </w:pPr>
            <w:r>
              <w:rPr>
                <w:rFonts w:ascii="Times New Roman"/>
                <w:b w:val="false"/>
                <w:i w:val="false"/>
                <w:color w:val="000000"/>
                <w:sz w:val="20"/>
              </w:rPr>
              <w:t>
Акниязолвич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530716301183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Жарылгасынов Тлеужан</w:t>
            </w:r>
          </w:p>
          <w:p>
            <w:pPr>
              <w:spacing w:after="20"/>
              <w:ind w:left="20"/>
              <w:jc w:val="both"/>
            </w:pPr>
            <w:r>
              <w:rPr>
                <w:rFonts w:ascii="Times New Roman"/>
                <w:b w:val="false"/>
                <w:i w:val="false"/>
                <w:color w:val="000000"/>
                <w:sz w:val="20"/>
              </w:rPr>
              <w:t>
Шиланбаевич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340101311553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Танжар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640928301787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Максат</w:t>
            </w:r>
          </w:p>
          <w:p>
            <w:pPr>
              <w:spacing w:after="20"/>
              <w:ind w:left="20"/>
              <w:jc w:val="both"/>
            </w:pPr>
            <w:r>
              <w:rPr>
                <w:rFonts w:ascii="Times New Roman"/>
                <w:b w:val="false"/>
                <w:i w:val="false"/>
                <w:color w:val="000000"/>
                <w:sz w:val="20"/>
              </w:rPr>
              <w:t>
Танжарович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731004301143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Макен</w:t>
            </w:r>
          </w:p>
          <w:p>
            <w:pPr>
              <w:spacing w:after="20"/>
              <w:ind w:left="20"/>
              <w:jc w:val="both"/>
            </w:pPr>
            <w:r>
              <w:rPr>
                <w:rFonts w:ascii="Times New Roman"/>
                <w:b w:val="false"/>
                <w:i w:val="false"/>
                <w:color w:val="000000"/>
                <w:sz w:val="20"/>
              </w:rPr>
              <w:t>
Танжарович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761219300358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Жолдиев Акарыс</w:t>
            </w:r>
          </w:p>
          <w:p>
            <w:pPr>
              <w:spacing w:after="20"/>
              <w:ind w:left="20"/>
              <w:jc w:val="both"/>
            </w:pPr>
            <w:r>
              <w:rPr>
                <w:rFonts w:ascii="Times New Roman"/>
                <w:b w:val="false"/>
                <w:i w:val="false"/>
                <w:color w:val="000000"/>
                <w:sz w:val="20"/>
              </w:rPr>
              <w:t>
Жолдиевич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850104301476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Бейімбет</w:t>
            </w:r>
          </w:p>
          <w:p>
            <w:pPr>
              <w:spacing w:after="20"/>
              <w:ind w:left="20"/>
              <w:jc w:val="both"/>
            </w:pPr>
            <w:r>
              <w:rPr>
                <w:rFonts w:ascii="Times New Roman"/>
                <w:b w:val="false"/>
                <w:i w:val="false"/>
                <w:color w:val="000000"/>
                <w:sz w:val="20"/>
              </w:rPr>
              <w:t>
Бердибаевич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570510302254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Жузбаев казакстан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780401302823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Жүзбаев Болат</w:t>
            </w:r>
          </w:p>
          <w:p>
            <w:pPr>
              <w:spacing w:after="20"/>
              <w:ind w:left="20"/>
              <w:jc w:val="both"/>
            </w:pPr>
            <w:r>
              <w:rPr>
                <w:rFonts w:ascii="Times New Roman"/>
                <w:b w:val="false"/>
                <w:i w:val="false"/>
                <w:color w:val="000000"/>
                <w:sz w:val="20"/>
              </w:rPr>
              <w:t>
Нурымович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430703300289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 Суйеугали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630125301089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800124302137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Исланов Алтынбек Конысбаевич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810101308132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Ізімів Нұрлан</w:t>
            </w:r>
          </w:p>
          <w:p>
            <w:pPr>
              <w:spacing w:after="20"/>
              <w:ind w:left="20"/>
              <w:jc w:val="both"/>
            </w:pPr>
            <w:r>
              <w:rPr>
                <w:rFonts w:ascii="Times New Roman"/>
                <w:b w:val="false"/>
                <w:i w:val="false"/>
                <w:color w:val="000000"/>
                <w:sz w:val="20"/>
              </w:rPr>
              <w:t>
Сүйеуғалиевич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630129302079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Кобесов Махамбет</w:t>
            </w:r>
          </w:p>
          <w:p>
            <w:pPr>
              <w:spacing w:after="20"/>
              <w:ind w:left="20"/>
              <w:jc w:val="both"/>
            </w:pPr>
            <w:r>
              <w:rPr>
                <w:rFonts w:ascii="Times New Roman"/>
                <w:b w:val="false"/>
                <w:i w:val="false"/>
                <w:color w:val="000000"/>
                <w:sz w:val="20"/>
              </w:rPr>
              <w:t>
Мустахиевич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760530300108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Кобесов Нурлан Абдигазиевич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551012301159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Мудасір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620823301309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Карамурзин Мунал</w:t>
            </w:r>
          </w:p>
          <w:p>
            <w:pPr>
              <w:spacing w:after="20"/>
              <w:ind w:left="20"/>
              <w:jc w:val="both"/>
            </w:pPr>
            <w:r>
              <w:rPr>
                <w:rFonts w:ascii="Times New Roman"/>
                <w:b w:val="false"/>
                <w:i w:val="false"/>
                <w:color w:val="000000"/>
                <w:sz w:val="20"/>
              </w:rPr>
              <w:t>
Ондабаевич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660412401129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 Аманбек</w:t>
            </w:r>
          </w:p>
          <w:p>
            <w:pPr>
              <w:spacing w:after="20"/>
              <w:ind w:left="20"/>
              <w:jc w:val="both"/>
            </w:pPr>
            <w:r>
              <w:rPr>
                <w:rFonts w:ascii="Times New Roman"/>
                <w:b w:val="false"/>
                <w:i w:val="false"/>
                <w:color w:val="000000"/>
                <w:sz w:val="20"/>
              </w:rPr>
              <w:t>
Ермекұлы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640628301154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"Ерғали"</w:t>
            </w:r>
          </w:p>
          <w:p>
            <w:pPr>
              <w:spacing w:after="20"/>
              <w:ind w:left="20"/>
              <w:jc w:val="both"/>
            </w:pPr>
            <w:r>
              <w:rPr>
                <w:rFonts w:ascii="Times New Roman"/>
                <w:b w:val="false"/>
                <w:i w:val="false"/>
                <w:color w:val="000000"/>
                <w:sz w:val="20"/>
              </w:rPr>
              <w:t>
Кенебаев Ерғали Ерғалиұлы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701120301139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 Мереке Ермекович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710803301100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Кентанов</w:t>
            </w:r>
          </w:p>
          <w:p>
            <w:pPr>
              <w:spacing w:after="20"/>
              <w:ind w:left="20"/>
              <w:jc w:val="both"/>
            </w:pPr>
            <w:r>
              <w:rPr>
                <w:rFonts w:ascii="Times New Roman"/>
                <w:b w:val="false"/>
                <w:i w:val="false"/>
                <w:color w:val="000000"/>
                <w:sz w:val="20"/>
              </w:rPr>
              <w:t>
Ыбырайым Кубашович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610301302525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Кеукенов Кеңістік</w:t>
            </w:r>
          </w:p>
          <w:p>
            <w:pPr>
              <w:spacing w:after="20"/>
              <w:ind w:left="20"/>
              <w:jc w:val="both"/>
            </w:pPr>
            <w:r>
              <w:rPr>
                <w:rFonts w:ascii="Times New Roman"/>
                <w:b w:val="false"/>
                <w:i w:val="false"/>
                <w:color w:val="000000"/>
                <w:sz w:val="20"/>
              </w:rPr>
              <w:t>
Мырзағалиұлы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800404400555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Кибасова Бастыгул</w:t>
            </w:r>
          </w:p>
          <w:p>
            <w:pPr>
              <w:spacing w:after="20"/>
              <w:ind w:left="20"/>
              <w:jc w:val="both"/>
            </w:pPr>
            <w:r>
              <w:rPr>
                <w:rFonts w:ascii="Times New Roman"/>
                <w:b w:val="false"/>
                <w:i w:val="false"/>
                <w:color w:val="000000"/>
                <w:sz w:val="20"/>
              </w:rPr>
              <w:t>
Тажигалиевна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600613301482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Кубесов Асан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710210301503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Кодаров Амантай</w:t>
            </w:r>
          </w:p>
          <w:p>
            <w:pPr>
              <w:spacing w:after="20"/>
              <w:ind w:left="20"/>
              <w:jc w:val="both"/>
            </w:pPr>
            <w:r>
              <w:rPr>
                <w:rFonts w:ascii="Times New Roman"/>
                <w:b w:val="false"/>
                <w:i w:val="false"/>
                <w:color w:val="000000"/>
                <w:sz w:val="20"/>
              </w:rPr>
              <w:t>
Калиевич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721110401283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Койшыбаева Айгуль</w:t>
            </w:r>
          </w:p>
          <w:p>
            <w:pPr>
              <w:spacing w:after="20"/>
              <w:ind w:left="20"/>
              <w:jc w:val="both"/>
            </w:pPr>
            <w:r>
              <w:rPr>
                <w:rFonts w:ascii="Times New Roman"/>
                <w:b w:val="false"/>
                <w:i w:val="false"/>
                <w:color w:val="000000"/>
                <w:sz w:val="20"/>
              </w:rPr>
              <w:t>
Рысбаевич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790607302782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Колганатов</w:t>
            </w:r>
          </w:p>
          <w:p>
            <w:pPr>
              <w:spacing w:after="20"/>
              <w:ind w:left="20"/>
              <w:jc w:val="both"/>
            </w:pPr>
            <w:r>
              <w:rPr>
                <w:rFonts w:ascii="Times New Roman"/>
                <w:b w:val="false"/>
                <w:i w:val="false"/>
                <w:color w:val="000000"/>
                <w:sz w:val="20"/>
              </w:rPr>
              <w:t>
Шакурат Санакович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850605300550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Косанов Нагымбек</w:t>
            </w:r>
          </w:p>
          <w:p>
            <w:pPr>
              <w:spacing w:after="20"/>
              <w:ind w:left="20"/>
              <w:jc w:val="both"/>
            </w:pPr>
            <w:r>
              <w:rPr>
                <w:rFonts w:ascii="Times New Roman"/>
                <w:b w:val="false"/>
                <w:i w:val="false"/>
                <w:color w:val="000000"/>
                <w:sz w:val="20"/>
              </w:rPr>
              <w:t>
Досанович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841203301782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 Рысқұл</w:t>
            </w:r>
          </w:p>
          <w:p>
            <w:pPr>
              <w:spacing w:after="20"/>
              <w:ind w:left="20"/>
              <w:jc w:val="both"/>
            </w:pPr>
            <w:r>
              <w:rPr>
                <w:rFonts w:ascii="Times New Roman"/>
                <w:b w:val="false"/>
                <w:i w:val="false"/>
                <w:color w:val="000000"/>
                <w:sz w:val="20"/>
              </w:rPr>
              <w:t>
Наурызбаевич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831223301254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Кужеков Бектас Бердаулетович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630604401267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КХ"Сержан"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Акмаганбетова Гульнар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641130301843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Кылышбаев Содья</w:t>
            </w:r>
          </w:p>
          <w:p>
            <w:pPr>
              <w:spacing w:after="20"/>
              <w:ind w:left="20"/>
              <w:jc w:val="both"/>
            </w:pPr>
            <w:r>
              <w:rPr>
                <w:rFonts w:ascii="Times New Roman"/>
                <w:b w:val="false"/>
                <w:i w:val="false"/>
                <w:color w:val="000000"/>
                <w:sz w:val="20"/>
              </w:rPr>
              <w:t>
Букитбаевич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920407300590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Қайырханов Ғазиз</w:t>
            </w:r>
          </w:p>
          <w:p>
            <w:pPr>
              <w:spacing w:after="20"/>
              <w:ind w:left="20"/>
              <w:jc w:val="both"/>
            </w:pPr>
            <w:r>
              <w:rPr>
                <w:rFonts w:ascii="Times New Roman"/>
                <w:b w:val="false"/>
                <w:i w:val="false"/>
                <w:color w:val="000000"/>
                <w:sz w:val="20"/>
              </w:rPr>
              <w:t>
Ибырагимұлы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911105301262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Серікбол</w:t>
            </w:r>
          </w:p>
          <w:p>
            <w:pPr>
              <w:spacing w:after="20"/>
              <w:ind w:left="20"/>
              <w:jc w:val="both"/>
            </w:pPr>
            <w:r>
              <w:rPr>
                <w:rFonts w:ascii="Times New Roman"/>
                <w:b w:val="false"/>
                <w:i w:val="false"/>
                <w:color w:val="000000"/>
                <w:sz w:val="20"/>
              </w:rPr>
              <w:t>
Қалдыбайұлы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580920302007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Қойшыбай Қоянбай</w:t>
            </w:r>
          </w:p>
          <w:p>
            <w:pPr>
              <w:spacing w:after="20"/>
              <w:ind w:left="20"/>
              <w:jc w:val="both"/>
            </w:pPr>
            <w:r>
              <w:rPr>
                <w:rFonts w:ascii="Times New Roman"/>
                <w:b w:val="false"/>
                <w:i w:val="false"/>
                <w:color w:val="000000"/>
                <w:sz w:val="20"/>
              </w:rPr>
              <w:t>
Әлібайұлы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020930550980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Қолғанатов Берген</w:t>
            </w:r>
          </w:p>
          <w:p>
            <w:pPr>
              <w:spacing w:after="20"/>
              <w:ind w:left="20"/>
              <w:jc w:val="both"/>
            </w:pPr>
            <w:r>
              <w:rPr>
                <w:rFonts w:ascii="Times New Roman"/>
                <w:b w:val="false"/>
                <w:i w:val="false"/>
                <w:color w:val="000000"/>
                <w:sz w:val="20"/>
              </w:rPr>
              <w:t>
Шәкіратұлы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950918351290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Қонысбаев Нұрбек</w:t>
            </w:r>
          </w:p>
          <w:p>
            <w:pPr>
              <w:spacing w:after="20"/>
              <w:ind w:left="20"/>
              <w:jc w:val="both"/>
            </w:pPr>
            <w:r>
              <w:rPr>
                <w:rFonts w:ascii="Times New Roman"/>
                <w:b w:val="false"/>
                <w:i w:val="false"/>
                <w:color w:val="000000"/>
                <w:sz w:val="20"/>
              </w:rPr>
              <w:t>
Есенсауұлы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631012301245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Қудайбергенов Алтынбек</w:t>
            </w:r>
          </w:p>
          <w:p>
            <w:pPr>
              <w:spacing w:after="20"/>
              <w:ind w:left="20"/>
              <w:jc w:val="both"/>
            </w:pPr>
            <w:r>
              <w:rPr>
                <w:rFonts w:ascii="Times New Roman"/>
                <w:b w:val="false"/>
                <w:i w:val="false"/>
                <w:color w:val="000000"/>
                <w:sz w:val="20"/>
              </w:rPr>
              <w:t>
Орынбасарович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900814302981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Мизанов Қазақ</w:t>
            </w:r>
          </w:p>
          <w:p>
            <w:pPr>
              <w:spacing w:after="20"/>
              <w:ind w:left="20"/>
              <w:jc w:val="both"/>
            </w:pPr>
            <w:r>
              <w:rPr>
                <w:rFonts w:ascii="Times New Roman"/>
                <w:b w:val="false"/>
                <w:i w:val="false"/>
                <w:color w:val="000000"/>
                <w:sz w:val="20"/>
              </w:rPr>
              <w:t>
Мизанұлы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671010302547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Мунаев Калдыбек</w:t>
            </w:r>
          </w:p>
          <w:p>
            <w:pPr>
              <w:spacing w:after="20"/>
              <w:ind w:left="20"/>
              <w:jc w:val="both"/>
            </w:pPr>
            <w:r>
              <w:rPr>
                <w:rFonts w:ascii="Times New Roman"/>
                <w:b w:val="false"/>
                <w:i w:val="false"/>
                <w:color w:val="000000"/>
                <w:sz w:val="20"/>
              </w:rPr>
              <w:t>
Туйебаевич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380228301065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Мысабаев Сабит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730202301971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Мысабаев Хамит</w:t>
            </w:r>
          </w:p>
          <w:p>
            <w:pPr>
              <w:spacing w:after="20"/>
              <w:ind w:left="20"/>
              <w:jc w:val="both"/>
            </w:pPr>
            <w:r>
              <w:rPr>
                <w:rFonts w:ascii="Times New Roman"/>
                <w:b w:val="false"/>
                <w:i w:val="false"/>
                <w:color w:val="000000"/>
                <w:sz w:val="20"/>
              </w:rPr>
              <w:t>
Сабитович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880101303144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Рысбек</w:t>
            </w:r>
          </w:p>
          <w:p>
            <w:pPr>
              <w:spacing w:after="20"/>
              <w:ind w:left="20"/>
              <w:jc w:val="both"/>
            </w:pPr>
            <w:r>
              <w:rPr>
                <w:rFonts w:ascii="Times New Roman"/>
                <w:b w:val="false"/>
                <w:i w:val="false"/>
                <w:color w:val="000000"/>
                <w:sz w:val="20"/>
              </w:rPr>
              <w:t>
Темирбекович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531017300739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870420301418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Кайрат</w:t>
            </w:r>
          </w:p>
          <w:p>
            <w:pPr>
              <w:spacing w:after="20"/>
              <w:ind w:left="20"/>
              <w:jc w:val="both"/>
            </w:pPr>
            <w:r>
              <w:rPr>
                <w:rFonts w:ascii="Times New Roman"/>
                <w:b w:val="false"/>
                <w:i w:val="false"/>
                <w:color w:val="000000"/>
                <w:sz w:val="20"/>
              </w:rPr>
              <w:t>
Атапкелович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750913302213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Самат</w:t>
            </w:r>
          </w:p>
          <w:p>
            <w:pPr>
              <w:spacing w:after="20"/>
              <w:ind w:left="20"/>
              <w:jc w:val="both"/>
            </w:pPr>
            <w:r>
              <w:rPr>
                <w:rFonts w:ascii="Times New Roman"/>
                <w:b w:val="false"/>
                <w:i w:val="false"/>
                <w:color w:val="000000"/>
                <w:sz w:val="20"/>
              </w:rPr>
              <w:t>
Атапкелович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910330301082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Нұрболов Райымбек</w:t>
            </w:r>
          </w:p>
          <w:p>
            <w:pPr>
              <w:spacing w:after="20"/>
              <w:ind w:left="20"/>
              <w:jc w:val="both"/>
            </w:pPr>
            <w:r>
              <w:rPr>
                <w:rFonts w:ascii="Times New Roman"/>
                <w:b w:val="false"/>
                <w:i w:val="false"/>
                <w:color w:val="000000"/>
                <w:sz w:val="20"/>
              </w:rPr>
              <w:t>
Нұрболұлы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970316350858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Нұрсайынов Рысбек</w:t>
            </w:r>
          </w:p>
          <w:p>
            <w:pPr>
              <w:spacing w:after="20"/>
              <w:ind w:left="20"/>
              <w:jc w:val="both"/>
            </w:pPr>
            <w:r>
              <w:rPr>
                <w:rFonts w:ascii="Times New Roman"/>
                <w:b w:val="false"/>
                <w:i w:val="false"/>
                <w:color w:val="000000"/>
                <w:sz w:val="20"/>
              </w:rPr>
              <w:t>
Нұрсайынұлы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530319300788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Онайжанов Аманкул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610916301759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Онгаров Кайдулла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Муймсатович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811207300384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Онгаров Тилек</w:t>
            </w:r>
          </w:p>
          <w:p>
            <w:pPr>
              <w:spacing w:after="20"/>
              <w:ind w:left="20"/>
              <w:jc w:val="both"/>
            </w:pPr>
            <w:r>
              <w:rPr>
                <w:rFonts w:ascii="Times New Roman"/>
                <w:b w:val="false"/>
                <w:i w:val="false"/>
                <w:color w:val="000000"/>
                <w:sz w:val="20"/>
              </w:rPr>
              <w:t>
Кайдуллаевич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760524302250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КХ"Бекзат"</w:t>
            </w:r>
          </w:p>
          <w:p>
            <w:pPr>
              <w:spacing w:after="20"/>
              <w:ind w:left="20"/>
              <w:jc w:val="both"/>
            </w:pPr>
            <w:r>
              <w:rPr>
                <w:rFonts w:ascii="Times New Roman"/>
                <w:b w:val="false"/>
                <w:i w:val="false"/>
                <w:color w:val="000000"/>
                <w:sz w:val="20"/>
              </w:rPr>
              <w:t>
Оралбаев Бекзат Рахметович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720309301177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 Куатбай Рахметович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660218301773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w:t>
            </w:r>
          </w:p>
          <w:p>
            <w:pPr>
              <w:spacing w:after="20"/>
              <w:ind w:left="20"/>
              <w:jc w:val="both"/>
            </w:pPr>
            <w:r>
              <w:rPr>
                <w:rFonts w:ascii="Times New Roman"/>
                <w:b w:val="false"/>
                <w:i w:val="false"/>
                <w:color w:val="000000"/>
                <w:sz w:val="20"/>
              </w:rPr>
              <w:t>
Шопангали Рахметович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800801300765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Орбисинов</w:t>
            </w:r>
          </w:p>
          <w:p>
            <w:pPr>
              <w:spacing w:after="20"/>
              <w:ind w:left="20"/>
              <w:jc w:val="both"/>
            </w:pPr>
            <w:r>
              <w:rPr>
                <w:rFonts w:ascii="Times New Roman"/>
                <w:b w:val="false"/>
                <w:i w:val="false"/>
                <w:color w:val="000000"/>
                <w:sz w:val="20"/>
              </w:rPr>
              <w:t>
Нургабыл Ибраевич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610205301258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w:t>
            </w:r>
          </w:p>
          <w:p>
            <w:pPr>
              <w:spacing w:after="20"/>
              <w:ind w:left="20"/>
              <w:jc w:val="both"/>
            </w:pPr>
            <w:r>
              <w:rPr>
                <w:rFonts w:ascii="Times New Roman"/>
                <w:b w:val="false"/>
                <w:i w:val="false"/>
                <w:color w:val="000000"/>
                <w:sz w:val="20"/>
              </w:rPr>
              <w:t>
Орынбасаров Қуанбек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570817301156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Балгабек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840318301253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Орынгалиев Улан</w:t>
            </w:r>
          </w:p>
          <w:p>
            <w:pPr>
              <w:spacing w:after="20"/>
              <w:ind w:left="20"/>
              <w:jc w:val="both"/>
            </w:pPr>
            <w:r>
              <w:rPr>
                <w:rFonts w:ascii="Times New Roman"/>
                <w:b w:val="false"/>
                <w:i w:val="false"/>
                <w:color w:val="000000"/>
                <w:sz w:val="20"/>
              </w:rPr>
              <w:t>
Орынгалиевич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750808302272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Отенов Бокенбай</w:t>
            </w:r>
          </w:p>
          <w:p>
            <w:pPr>
              <w:spacing w:after="20"/>
              <w:ind w:left="20"/>
              <w:jc w:val="both"/>
            </w:pPr>
            <w:r>
              <w:rPr>
                <w:rFonts w:ascii="Times New Roman"/>
                <w:b w:val="false"/>
                <w:i w:val="false"/>
                <w:color w:val="000000"/>
                <w:sz w:val="20"/>
              </w:rPr>
              <w:t>
Нурмуханович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491225300735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Райымбердиев</w:t>
            </w:r>
          </w:p>
          <w:p>
            <w:pPr>
              <w:spacing w:after="20"/>
              <w:ind w:left="20"/>
              <w:jc w:val="both"/>
            </w:pPr>
            <w:r>
              <w:rPr>
                <w:rFonts w:ascii="Times New Roman"/>
                <w:b w:val="false"/>
                <w:i w:val="false"/>
                <w:color w:val="000000"/>
                <w:sz w:val="20"/>
              </w:rPr>
              <w:t>
Нурсагин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860715301698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Райымберді</w:t>
            </w:r>
          </w:p>
          <w:p>
            <w:pPr>
              <w:spacing w:after="20"/>
              <w:ind w:left="20"/>
              <w:jc w:val="both"/>
            </w:pPr>
            <w:r>
              <w:rPr>
                <w:rFonts w:ascii="Times New Roman"/>
                <w:b w:val="false"/>
                <w:i w:val="false"/>
                <w:color w:val="000000"/>
                <w:sz w:val="20"/>
              </w:rPr>
              <w:t>
Манарбек Нұрбергенұлы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500915301542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w:t>
            </w:r>
          </w:p>
          <w:p>
            <w:pPr>
              <w:spacing w:after="20"/>
              <w:ind w:left="20"/>
              <w:jc w:val="both"/>
            </w:pPr>
            <w:r>
              <w:rPr>
                <w:rFonts w:ascii="Times New Roman"/>
                <w:b w:val="false"/>
                <w:i w:val="false"/>
                <w:color w:val="000000"/>
                <w:sz w:val="20"/>
              </w:rPr>
              <w:t>
Сагынгали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610102305944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Онберген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410101412857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Санеш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850327301062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Рысбаев Кумисбек</w:t>
            </w:r>
          </w:p>
          <w:p>
            <w:pPr>
              <w:spacing w:after="20"/>
              <w:ind w:left="20"/>
              <w:jc w:val="both"/>
            </w:pPr>
            <w:r>
              <w:rPr>
                <w:rFonts w:ascii="Times New Roman"/>
                <w:b w:val="false"/>
                <w:i w:val="false"/>
                <w:color w:val="000000"/>
                <w:sz w:val="20"/>
              </w:rPr>
              <w:t>
Танаткалиевич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460715301307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Рысбаев Умбеткали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560219301094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Танаткали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730121301335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w:t>
            </w:r>
          </w:p>
          <w:p>
            <w:pPr>
              <w:spacing w:after="20"/>
              <w:ind w:left="20"/>
              <w:jc w:val="both"/>
            </w:pPr>
            <w:r>
              <w:rPr>
                <w:rFonts w:ascii="Times New Roman"/>
                <w:b w:val="false"/>
                <w:i w:val="false"/>
                <w:color w:val="000000"/>
                <w:sz w:val="20"/>
              </w:rPr>
              <w:t>
Габидолла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750919301218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Женісбек</w:t>
            </w:r>
          </w:p>
          <w:p>
            <w:pPr>
              <w:spacing w:after="20"/>
              <w:ind w:left="20"/>
              <w:jc w:val="both"/>
            </w:pPr>
            <w:r>
              <w:rPr>
                <w:rFonts w:ascii="Times New Roman"/>
                <w:b w:val="false"/>
                <w:i w:val="false"/>
                <w:color w:val="000000"/>
                <w:sz w:val="20"/>
              </w:rPr>
              <w:t>
Султанович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480903300542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Султан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960829351308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 Амантай Сагатулы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541121301010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Мурат</w:t>
            </w:r>
          </w:p>
          <w:p>
            <w:pPr>
              <w:spacing w:after="20"/>
              <w:ind w:left="20"/>
              <w:jc w:val="both"/>
            </w:pPr>
            <w:r>
              <w:rPr>
                <w:rFonts w:ascii="Times New Roman"/>
                <w:b w:val="false"/>
                <w:i w:val="false"/>
                <w:color w:val="000000"/>
                <w:sz w:val="20"/>
              </w:rPr>
              <w:t>
Даулетович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461015301255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w:t>
            </w:r>
          </w:p>
          <w:p>
            <w:pPr>
              <w:spacing w:after="20"/>
              <w:ind w:left="20"/>
              <w:jc w:val="both"/>
            </w:pPr>
            <w:r>
              <w:rPr>
                <w:rFonts w:ascii="Times New Roman"/>
                <w:b w:val="false"/>
                <w:i w:val="false"/>
                <w:color w:val="000000"/>
                <w:sz w:val="20"/>
              </w:rPr>
              <w:t>
Курман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820519300647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Артур</w:t>
            </w:r>
          </w:p>
          <w:p>
            <w:pPr>
              <w:spacing w:after="20"/>
              <w:ind w:left="20"/>
              <w:jc w:val="both"/>
            </w:pPr>
            <w:r>
              <w:rPr>
                <w:rFonts w:ascii="Times New Roman"/>
                <w:b w:val="false"/>
                <w:i w:val="false"/>
                <w:color w:val="000000"/>
                <w:sz w:val="20"/>
              </w:rPr>
              <w:t>
Султанович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520210301325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Сансызбаев Жоныс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810307300840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Ербол</w:t>
            </w:r>
          </w:p>
          <w:p>
            <w:pPr>
              <w:spacing w:after="20"/>
              <w:ind w:left="20"/>
              <w:jc w:val="both"/>
            </w:pPr>
            <w:r>
              <w:rPr>
                <w:rFonts w:ascii="Times New Roman"/>
                <w:b w:val="false"/>
                <w:i w:val="false"/>
                <w:color w:val="000000"/>
                <w:sz w:val="20"/>
              </w:rPr>
              <w:t>
Жонысулы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600628301305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Саргулов Алкуат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820417301680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Найман</w:t>
            </w:r>
          </w:p>
          <w:p>
            <w:pPr>
              <w:spacing w:after="20"/>
              <w:ind w:left="20"/>
              <w:jc w:val="both"/>
            </w:pPr>
            <w:r>
              <w:rPr>
                <w:rFonts w:ascii="Times New Roman"/>
                <w:b w:val="false"/>
                <w:i w:val="false"/>
                <w:color w:val="000000"/>
                <w:sz w:val="20"/>
              </w:rPr>
              <w:t>
Мизанбайұлы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680101307630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нурлыбек</w:t>
            </w:r>
          </w:p>
          <w:p>
            <w:pPr>
              <w:spacing w:after="20"/>
              <w:ind w:left="20"/>
              <w:jc w:val="both"/>
            </w:pPr>
            <w:r>
              <w:rPr>
                <w:rFonts w:ascii="Times New Roman"/>
                <w:b w:val="false"/>
                <w:i w:val="false"/>
                <w:color w:val="000000"/>
                <w:sz w:val="20"/>
              </w:rPr>
              <w:t>
Сатыбалдиевич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920910300881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Саятов Ерік</w:t>
            </w:r>
          </w:p>
          <w:p>
            <w:pPr>
              <w:spacing w:after="20"/>
              <w:ind w:left="20"/>
              <w:jc w:val="both"/>
            </w:pPr>
            <w:r>
              <w:rPr>
                <w:rFonts w:ascii="Times New Roman"/>
                <w:b w:val="false"/>
                <w:i w:val="false"/>
                <w:color w:val="000000"/>
                <w:sz w:val="20"/>
              </w:rPr>
              <w:t>
Рүстемұлы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551229400920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Сегизбаева</w:t>
            </w:r>
          </w:p>
          <w:p>
            <w:pPr>
              <w:spacing w:after="20"/>
              <w:ind w:left="20"/>
              <w:jc w:val="both"/>
            </w:pPr>
            <w:r>
              <w:rPr>
                <w:rFonts w:ascii="Times New Roman"/>
                <w:b w:val="false"/>
                <w:i w:val="false"/>
                <w:color w:val="000000"/>
                <w:sz w:val="20"/>
              </w:rPr>
              <w:t>
Акмандай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700927301183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Сейілханов Канат</w:t>
            </w:r>
          </w:p>
          <w:p>
            <w:pPr>
              <w:spacing w:after="20"/>
              <w:ind w:left="20"/>
              <w:jc w:val="both"/>
            </w:pPr>
            <w:r>
              <w:rPr>
                <w:rFonts w:ascii="Times New Roman"/>
                <w:b w:val="false"/>
                <w:i w:val="false"/>
                <w:color w:val="000000"/>
                <w:sz w:val="20"/>
              </w:rPr>
              <w:t>
Туребаевич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881114302102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Айболат</w:t>
            </w:r>
          </w:p>
          <w:p>
            <w:pPr>
              <w:spacing w:after="20"/>
              <w:ind w:left="20"/>
              <w:jc w:val="both"/>
            </w:pPr>
            <w:r>
              <w:rPr>
                <w:rFonts w:ascii="Times New Roman"/>
                <w:b w:val="false"/>
                <w:i w:val="false"/>
                <w:color w:val="000000"/>
                <w:sz w:val="20"/>
              </w:rPr>
              <w:t>
Ермекович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850811300977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Ерназар</w:t>
            </w:r>
          </w:p>
          <w:p>
            <w:pPr>
              <w:spacing w:after="20"/>
              <w:ind w:left="20"/>
              <w:jc w:val="both"/>
            </w:pPr>
            <w:r>
              <w:rPr>
                <w:rFonts w:ascii="Times New Roman"/>
                <w:b w:val="false"/>
                <w:i w:val="false"/>
                <w:color w:val="000000"/>
                <w:sz w:val="20"/>
              </w:rPr>
              <w:t>
Ермекович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980317351030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Айсерік</w:t>
            </w:r>
          </w:p>
          <w:p>
            <w:pPr>
              <w:spacing w:after="20"/>
              <w:ind w:left="20"/>
              <w:jc w:val="both"/>
            </w:pPr>
            <w:r>
              <w:rPr>
                <w:rFonts w:ascii="Times New Roman"/>
                <w:b w:val="false"/>
                <w:i w:val="false"/>
                <w:color w:val="000000"/>
                <w:sz w:val="20"/>
              </w:rPr>
              <w:t>
Шадиярұлы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800117401088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Сейсова Кимбат</w:t>
            </w:r>
          </w:p>
          <w:p>
            <w:pPr>
              <w:spacing w:after="20"/>
              <w:ind w:left="20"/>
              <w:jc w:val="both"/>
            </w:pPr>
            <w:r>
              <w:rPr>
                <w:rFonts w:ascii="Times New Roman"/>
                <w:b w:val="false"/>
                <w:i w:val="false"/>
                <w:color w:val="000000"/>
                <w:sz w:val="20"/>
              </w:rPr>
              <w:t>
Ермагамбетовна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971001351320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Суйегенов Жандос</w:t>
            </w:r>
          </w:p>
          <w:p>
            <w:pPr>
              <w:spacing w:after="20"/>
              <w:ind w:left="20"/>
              <w:jc w:val="both"/>
            </w:pPr>
            <w:r>
              <w:rPr>
                <w:rFonts w:ascii="Times New Roman"/>
                <w:b w:val="false"/>
                <w:i w:val="false"/>
                <w:color w:val="000000"/>
                <w:sz w:val="20"/>
              </w:rPr>
              <w:t>
Сапарбаевич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540304301508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Суйесов Кенган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441221300184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Таменов Жарылгап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880814301243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Табылганов Саки</w:t>
            </w:r>
          </w:p>
          <w:p>
            <w:pPr>
              <w:spacing w:after="20"/>
              <w:ind w:left="20"/>
              <w:jc w:val="both"/>
            </w:pPr>
            <w:r>
              <w:rPr>
                <w:rFonts w:ascii="Times New Roman"/>
                <w:b w:val="false"/>
                <w:i w:val="false"/>
                <w:color w:val="000000"/>
                <w:sz w:val="20"/>
              </w:rPr>
              <w:t>
Козыбагарович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841220302555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Табылганов Асхат Козыбагарович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770521301456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Таменов Амирхан</w:t>
            </w:r>
          </w:p>
          <w:p>
            <w:pPr>
              <w:spacing w:after="20"/>
              <w:ind w:left="20"/>
              <w:jc w:val="both"/>
            </w:pPr>
            <w:r>
              <w:rPr>
                <w:rFonts w:ascii="Times New Roman"/>
                <w:b w:val="false"/>
                <w:i w:val="false"/>
                <w:color w:val="000000"/>
                <w:sz w:val="20"/>
              </w:rPr>
              <w:t>
Жарылгасович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480301301220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Таменов Жарылгас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601023302614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Тарбаков Мурынбай</w:t>
            </w:r>
          </w:p>
          <w:p>
            <w:pPr>
              <w:spacing w:after="20"/>
              <w:ind w:left="20"/>
              <w:jc w:val="both"/>
            </w:pPr>
            <w:r>
              <w:rPr>
                <w:rFonts w:ascii="Times New Roman"/>
                <w:b w:val="false"/>
                <w:i w:val="false"/>
                <w:color w:val="000000"/>
                <w:sz w:val="20"/>
              </w:rPr>
              <w:t>
Конырович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621101301425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Тузелбаев</w:t>
            </w:r>
          </w:p>
          <w:p>
            <w:pPr>
              <w:spacing w:after="20"/>
              <w:ind w:left="20"/>
              <w:jc w:val="both"/>
            </w:pPr>
            <w:r>
              <w:rPr>
                <w:rFonts w:ascii="Times New Roman"/>
                <w:b w:val="false"/>
                <w:i w:val="false"/>
                <w:color w:val="000000"/>
                <w:sz w:val="20"/>
              </w:rPr>
              <w:t>
Мырзабай Кусайнович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711026302554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Туиебаев Куаныш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810420301863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Туйешиев Кумисбек</w:t>
            </w:r>
          </w:p>
          <w:p>
            <w:pPr>
              <w:spacing w:after="20"/>
              <w:ind w:left="20"/>
              <w:jc w:val="both"/>
            </w:pPr>
            <w:r>
              <w:rPr>
                <w:rFonts w:ascii="Times New Roman"/>
                <w:b w:val="false"/>
                <w:i w:val="false"/>
                <w:color w:val="000000"/>
                <w:sz w:val="20"/>
              </w:rPr>
              <w:t>
Жаксылыкович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980109350418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Тұрақбаев Сағынжан</w:t>
            </w:r>
          </w:p>
          <w:p>
            <w:pPr>
              <w:spacing w:after="20"/>
              <w:ind w:left="20"/>
              <w:jc w:val="both"/>
            </w:pPr>
            <w:r>
              <w:rPr>
                <w:rFonts w:ascii="Times New Roman"/>
                <w:b w:val="false"/>
                <w:i w:val="false"/>
                <w:color w:val="000000"/>
                <w:sz w:val="20"/>
              </w:rPr>
              <w:t>
Қыдырбекұлы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941126351444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Тұрақбаев Рақымжан</w:t>
            </w:r>
          </w:p>
          <w:p>
            <w:pPr>
              <w:spacing w:after="20"/>
              <w:ind w:left="20"/>
              <w:jc w:val="both"/>
            </w:pPr>
            <w:r>
              <w:rPr>
                <w:rFonts w:ascii="Times New Roman"/>
                <w:b w:val="false"/>
                <w:i w:val="false"/>
                <w:color w:val="000000"/>
                <w:sz w:val="20"/>
              </w:rPr>
              <w:t>
Бердібекұлы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851219301850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 Қайырбек</w:t>
            </w:r>
          </w:p>
          <w:p>
            <w:pPr>
              <w:spacing w:after="20"/>
              <w:ind w:left="20"/>
              <w:jc w:val="both"/>
            </w:pPr>
            <w:r>
              <w:rPr>
                <w:rFonts w:ascii="Times New Roman"/>
                <w:b w:val="false"/>
                <w:i w:val="false"/>
                <w:color w:val="000000"/>
                <w:sz w:val="20"/>
              </w:rPr>
              <w:t>
Сабыргалиевич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770311301870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"Баяу" Садықұлы Еркін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410101308723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Шаукеров</w:t>
            </w:r>
          </w:p>
          <w:p>
            <w:pPr>
              <w:spacing w:after="20"/>
              <w:ind w:left="20"/>
              <w:jc w:val="both"/>
            </w:pPr>
            <w:r>
              <w:rPr>
                <w:rFonts w:ascii="Times New Roman"/>
                <w:b w:val="false"/>
                <w:i w:val="false"/>
                <w:color w:val="000000"/>
                <w:sz w:val="20"/>
              </w:rPr>
              <w:t>
Конысбай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680820301234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Шиланбаев Қамбар Акниязович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771216301887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"Жоласқан" Бекмурзин</w:t>
            </w:r>
          </w:p>
          <w:p>
            <w:pPr>
              <w:spacing w:after="20"/>
              <w:ind w:left="20"/>
              <w:jc w:val="both"/>
            </w:pPr>
            <w:r>
              <w:rPr>
                <w:rFonts w:ascii="Times New Roman"/>
                <w:b w:val="false"/>
                <w:i w:val="false"/>
                <w:color w:val="000000"/>
                <w:sz w:val="20"/>
              </w:rPr>
              <w:t>
Зейнолла Толегенович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Шебирский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570822300725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p>
            <w:pPr>
              <w:spacing w:after="20"/>
              <w:ind w:left="20"/>
              <w:jc w:val="both"/>
            </w:pPr>
            <w:r>
              <w:rPr>
                <w:rFonts w:ascii="Times New Roman"/>
                <w:b w:val="false"/>
                <w:i w:val="false"/>
                <w:color w:val="000000"/>
                <w:sz w:val="20"/>
              </w:rPr>
              <w:t>
Алтыназаров Зымырык Алтыназарович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581022300834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Абдешов Кузембай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520527400109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Абуова Акзер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531215402926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Айдарова Амангул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410920301644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Айынов Халыкбай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681028302120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w:t>
            </w:r>
          </w:p>
          <w:p>
            <w:pPr>
              <w:spacing w:after="20"/>
              <w:ind w:left="20"/>
              <w:jc w:val="both"/>
            </w:pPr>
            <w:r>
              <w:rPr>
                <w:rFonts w:ascii="Times New Roman"/>
                <w:b w:val="false"/>
                <w:i w:val="false"/>
                <w:color w:val="000000"/>
                <w:sz w:val="20"/>
              </w:rPr>
              <w:t>
Догдырбай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620127302284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Мухтар</w:t>
            </w:r>
          </w:p>
          <w:p>
            <w:pPr>
              <w:spacing w:after="20"/>
              <w:ind w:left="20"/>
              <w:jc w:val="both"/>
            </w:pPr>
            <w:r>
              <w:rPr>
                <w:rFonts w:ascii="Times New Roman"/>
                <w:b w:val="false"/>
                <w:i w:val="false"/>
                <w:color w:val="000000"/>
                <w:sz w:val="20"/>
              </w:rPr>
              <w:t>
Куатович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650909301595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w:t>
            </w:r>
          </w:p>
          <w:p>
            <w:pPr>
              <w:spacing w:after="20"/>
              <w:ind w:left="20"/>
              <w:jc w:val="both"/>
            </w:pPr>
            <w:r>
              <w:rPr>
                <w:rFonts w:ascii="Times New Roman"/>
                <w:b w:val="false"/>
                <w:i w:val="false"/>
                <w:color w:val="000000"/>
                <w:sz w:val="20"/>
              </w:rPr>
              <w:t>
Жанайыс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640219300777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w:t>
            </w:r>
          </w:p>
          <w:p>
            <w:pPr>
              <w:spacing w:after="20"/>
              <w:ind w:left="20"/>
              <w:jc w:val="both"/>
            </w:pPr>
            <w:r>
              <w:rPr>
                <w:rFonts w:ascii="Times New Roman"/>
                <w:b w:val="false"/>
                <w:i w:val="false"/>
                <w:color w:val="000000"/>
                <w:sz w:val="20"/>
              </w:rPr>
              <w:t>
Косберген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820404302043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Аигулов Кенжебек</w:t>
            </w:r>
          </w:p>
          <w:p>
            <w:pPr>
              <w:spacing w:after="20"/>
              <w:ind w:left="20"/>
              <w:jc w:val="both"/>
            </w:pPr>
            <w:r>
              <w:rPr>
                <w:rFonts w:ascii="Times New Roman"/>
                <w:b w:val="false"/>
                <w:i w:val="false"/>
                <w:color w:val="000000"/>
                <w:sz w:val="20"/>
              </w:rPr>
              <w:t>
Темирбаевич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681004300202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Анетов Шандыбай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601214301109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Анетов Нурберген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640424301076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Анетов Пресбай</w:t>
            </w:r>
          </w:p>
          <w:p>
            <w:pPr>
              <w:spacing w:after="20"/>
              <w:ind w:left="20"/>
              <w:jc w:val="both"/>
            </w:pPr>
            <w:r>
              <w:rPr>
                <w:rFonts w:ascii="Times New Roman"/>
                <w:b w:val="false"/>
                <w:i w:val="false"/>
                <w:color w:val="000000"/>
                <w:sz w:val="20"/>
              </w:rPr>
              <w:t>
Кайрович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800905302569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Баданов Қуанышқали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620529401456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Балабатырова</w:t>
            </w:r>
          </w:p>
          <w:p>
            <w:pPr>
              <w:spacing w:after="20"/>
              <w:ind w:left="20"/>
              <w:jc w:val="both"/>
            </w:pPr>
            <w:r>
              <w:rPr>
                <w:rFonts w:ascii="Times New Roman"/>
                <w:b w:val="false"/>
                <w:i w:val="false"/>
                <w:color w:val="000000"/>
                <w:sz w:val="20"/>
              </w:rPr>
              <w:t>
Айман Байсариевна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551016301031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 Кылыш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771229300522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Бекдаулетов Угит</w:t>
            </w:r>
          </w:p>
          <w:p>
            <w:pPr>
              <w:spacing w:after="20"/>
              <w:ind w:left="20"/>
              <w:jc w:val="both"/>
            </w:pPr>
            <w:r>
              <w:rPr>
                <w:rFonts w:ascii="Times New Roman"/>
                <w:b w:val="false"/>
                <w:i w:val="false"/>
                <w:color w:val="000000"/>
                <w:sz w:val="20"/>
              </w:rPr>
              <w:t>
Куандыкович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571005300979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Орисбай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730415302430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Жанғали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710130300769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Бекқали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461220300509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Тілекқабыл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520505401781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Бекқажина Мақпал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000711551489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Бектажиев Елдос Көшкінбайлыұлы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590801302715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Бесимбаев Темир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680717301581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Бозжигитов</w:t>
            </w:r>
          </w:p>
          <w:p>
            <w:pPr>
              <w:spacing w:after="20"/>
              <w:ind w:left="20"/>
              <w:jc w:val="both"/>
            </w:pPr>
            <w:r>
              <w:rPr>
                <w:rFonts w:ascii="Times New Roman"/>
                <w:b w:val="false"/>
                <w:i w:val="false"/>
                <w:color w:val="000000"/>
                <w:sz w:val="20"/>
              </w:rPr>
              <w:t>
Жайлаубек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640101409646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Бөлеубаева Сағира</w:t>
            </w:r>
          </w:p>
          <w:p>
            <w:pPr>
              <w:spacing w:after="20"/>
              <w:ind w:left="20"/>
              <w:jc w:val="both"/>
            </w:pPr>
            <w:r>
              <w:rPr>
                <w:rFonts w:ascii="Times New Roman"/>
                <w:b w:val="false"/>
                <w:i w:val="false"/>
                <w:color w:val="000000"/>
                <w:sz w:val="20"/>
              </w:rPr>
              <w:t>
Әзімбайқызы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931120350616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Дәулетұлы Темір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590228301732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Домбаев</w:t>
            </w:r>
          </w:p>
          <w:p>
            <w:pPr>
              <w:spacing w:after="20"/>
              <w:ind w:left="20"/>
              <w:jc w:val="both"/>
            </w:pPr>
            <w:r>
              <w:rPr>
                <w:rFonts w:ascii="Times New Roman"/>
                <w:b w:val="false"/>
                <w:i w:val="false"/>
                <w:color w:val="000000"/>
                <w:sz w:val="20"/>
              </w:rPr>
              <w:t>
Жанаберген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760306302888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Домбаев Несипбай</w:t>
            </w:r>
          </w:p>
          <w:p>
            <w:pPr>
              <w:spacing w:after="20"/>
              <w:ind w:left="20"/>
              <w:jc w:val="both"/>
            </w:pPr>
            <w:r>
              <w:rPr>
                <w:rFonts w:ascii="Times New Roman"/>
                <w:b w:val="false"/>
                <w:i w:val="false"/>
                <w:color w:val="000000"/>
                <w:sz w:val="20"/>
              </w:rPr>
              <w:t>
Тараубаевич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851101303062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Ерғарин Бердібек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780426300483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Есибаев Бисенбек</w:t>
            </w:r>
          </w:p>
          <w:p>
            <w:pPr>
              <w:spacing w:after="20"/>
              <w:ind w:left="20"/>
              <w:jc w:val="both"/>
            </w:pPr>
            <w:r>
              <w:rPr>
                <w:rFonts w:ascii="Times New Roman"/>
                <w:b w:val="false"/>
                <w:i w:val="false"/>
                <w:color w:val="000000"/>
                <w:sz w:val="20"/>
              </w:rPr>
              <w:t>
Кабдуллаевич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580528301444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 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451210300641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Жұмаханұлы</w:t>
            </w:r>
          </w:p>
          <w:p>
            <w:pPr>
              <w:spacing w:after="20"/>
              <w:ind w:left="20"/>
              <w:jc w:val="both"/>
            </w:pPr>
            <w:r>
              <w:rPr>
                <w:rFonts w:ascii="Times New Roman"/>
                <w:b w:val="false"/>
                <w:i w:val="false"/>
                <w:color w:val="000000"/>
                <w:sz w:val="20"/>
              </w:rPr>
              <w:t>
Мырзабай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700602302065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Жакасов Бердибек</w:t>
            </w:r>
          </w:p>
          <w:p>
            <w:pPr>
              <w:spacing w:after="20"/>
              <w:ind w:left="20"/>
              <w:jc w:val="both"/>
            </w:pPr>
            <w:r>
              <w:rPr>
                <w:rFonts w:ascii="Times New Roman"/>
                <w:b w:val="false"/>
                <w:i w:val="false"/>
                <w:color w:val="000000"/>
                <w:sz w:val="20"/>
              </w:rPr>
              <w:t>
Шакарович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860505302228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Жакосов Салауат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761102300064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Жакосов 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801101301909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Жакосов Алиби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730419301414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Жакосов мадияр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571101302332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w:t>
            </w:r>
          </w:p>
          <w:p>
            <w:pPr>
              <w:spacing w:after="20"/>
              <w:ind w:left="20"/>
              <w:jc w:val="both"/>
            </w:pPr>
            <w:r>
              <w:rPr>
                <w:rFonts w:ascii="Times New Roman"/>
                <w:b w:val="false"/>
                <w:i w:val="false"/>
                <w:color w:val="000000"/>
                <w:sz w:val="20"/>
              </w:rPr>
              <w:t>
Намазбек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740822301596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470310301466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Айтман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620103402795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Жанайсова Бактылы</w:t>
            </w:r>
          </w:p>
          <w:p>
            <w:pPr>
              <w:spacing w:after="20"/>
              <w:ind w:left="20"/>
              <w:jc w:val="both"/>
            </w:pPr>
            <w:r>
              <w:rPr>
                <w:rFonts w:ascii="Times New Roman"/>
                <w:b w:val="false"/>
                <w:i w:val="false"/>
                <w:color w:val="000000"/>
                <w:sz w:val="20"/>
              </w:rPr>
              <w:t>
Есетовна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660705300841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Жанайысов</w:t>
            </w:r>
          </w:p>
          <w:p>
            <w:pPr>
              <w:spacing w:after="20"/>
              <w:ind w:left="20"/>
              <w:jc w:val="both"/>
            </w:pPr>
            <w:r>
              <w:rPr>
                <w:rFonts w:ascii="Times New Roman"/>
                <w:b w:val="false"/>
                <w:i w:val="false"/>
                <w:color w:val="000000"/>
                <w:sz w:val="20"/>
              </w:rPr>
              <w:t>
Есбосын Есетович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691031401345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Жиганбаева Салтанат</w:t>
            </w:r>
          </w:p>
          <w:p>
            <w:pPr>
              <w:spacing w:after="20"/>
              <w:ind w:left="20"/>
              <w:jc w:val="both"/>
            </w:pPr>
            <w:r>
              <w:rPr>
                <w:rFonts w:ascii="Times New Roman"/>
                <w:b w:val="false"/>
                <w:i w:val="false"/>
                <w:color w:val="000000"/>
                <w:sz w:val="20"/>
              </w:rPr>
              <w:t>
Жиганбайқызы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971018350335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Жоламанов Нуржан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720430401220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Жолдасова</w:t>
            </w:r>
          </w:p>
          <w:p>
            <w:pPr>
              <w:spacing w:after="20"/>
              <w:ind w:left="20"/>
              <w:jc w:val="both"/>
            </w:pPr>
            <w:r>
              <w:rPr>
                <w:rFonts w:ascii="Times New Roman"/>
                <w:b w:val="false"/>
                <w:i w:val="false"/>
                <w:color w:val="000000"/>
                <w:sz w:val="20"/>
              </w:rPr>
              <w:t>
Тұрлыгүл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751011301264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w:t>
            </w:r>
          </w:p>
          <w:p>
            <w:pPr>
              <w:spacing w:after="20"/>
              <w:ind w:left="20"/>
              <w:jc w:val="both"/>
            </w:pPr>
            <w:r>
              <w:rPr>
                <w:rFonts w:ascii="Times New Roman"/>
                <w:b w:val="false"/>
                <w:i w:val="false"/>
                <w:color w:val="000000"/>
                <w:sz w:val="20"/>
              </w:rPr>
              <w:t>
Дарибек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720105301019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Бакытжан</w:t>
            </w:r>
          </w:p>
          <w:p>
            <w:pPr>
              <w:spacing w:after="20"/>
              <w:ind w:left="20"/>
              <w:jc w:val="both"/>
            </w:pPr>
            <w:r>
              <w:rPr>
                <w:rFonts w:ascii="Times New Roman"/>
                <w:b w:val="false"/>
                <w:i w:val="false"/>
                <w:color w:val="000000"/>
                <w:sz w:val="20"/>
              </w:rPr>
              <w:t>
Мырзабаевич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690407302020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Изтурганов</w:t>
            </w:r>
          </w:p>
          <w:p>
            <w:pPr>
              <w:spacing w:after="20"/>
              <w:ind w:left="20"/>
              <w:jc w:val="both"/>
            </w:pPr>
            <w:r>
              <w:rPr>
                <w:rFonts w:ascii="Times New Roman"/>
                <w:b w:val="false"/>
                <w:i w:val="false"/>
                <w:color w:val="000000"/>
                <w:sz w:val="20"/>
              </w:rPr>
              <w:t>
Амангелди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800317302700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Изтурганов</w:t>
            </w:r>
          </w:p>
          <w:p>
            <w:pPr>
              <w:spacing w:after="20"/>
              <w:ind w:left="20"/>
              <w:jc w:val="both"/>
            </w:pPr>
            <w:r>
              <w:rPr>
                <w:rFonts w:ascii="Times New Roman"/>
                <w:b w:val="false"/>
                <w:i w:val="false"/>
                <w:color w:val="000000"/>
                <w:sz w:val="20"/>
              </w:rPr>
              <w:t>
Онайжан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511227401276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w:t>
            </w:r>
          </w:p>
          <w:p>
            <w:pPr>
              <w:spacing w:after="20"/>
              <w:ind w:left="20"/>
              <w:jc w:val="both"/>
            </w:pPr>
            <w:r>
              <w:rPr>
                <w:rFonts w:ascii="Times New Roman"/>
                <w:b w:val="false"/>
                <w:i w:val="false"/>
                <w:color w:val="000000"/>
                <w:sz w:val="20"/>
              </w:rPr>
              <w:t>
Алтыншаш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631109300716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 Сакен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691125301459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Көшеров Мұрабек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510515302111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Калмуханов</w:t>
            </w:r>
          </w:p>
          <w:p>
            <w:pPr>
              <w:spacing w:after="20"/>
              <w:ind w:left="20"/>
              <w:jc w:val="both"/>
            </w:pPr>
            <w:r>
              <w:rPr>
                <w:rFonts w:ascii="Times New Roman"/>
                <w:b w:val="false"/>
                <w:i w:val="false"/>
                <w:color w:val="000000"/>
                <w:sz w:val="20"/>
              </w:rPr>
              <w:t>
Дагыстан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550404301484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Калынбаев Абдолла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870103302452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Калынбаев Балгабек</w:t>
            </w:r>
          </w:p>
          <w:p>
            <w:pPr>
              <w:spacing w:after="20"/>
              <w:ind w:left="20"/>
              <w:jc w:val="both"/>
            </w:pPr>
            <w:r>
              <w:rPr>
                <w:rFonts w:ascii="Times New Roman"/>
                <w:b w:val="false"/>
                <w:i w:val="false"/>
                <w:color w:val="000000"/>
                <w:sz w:val="20"/>
              </w:rPr>
              <w:t>
Абдуллаевич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831009302427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Калынбаев Садуакас</w:t>
            </w:r>
          </w:p>
          <w:p>
            <w:pPr>
              <w:spacing w:after="20"/>
              <w:ind w:left="20"/>
              <w:jc w:val="both"/>
            </w:pPr>
            <w:r>
              <w:rPr>
                <w:rFonts w:ascii="Times New Roman"/>
                <w:b w:val="false"/>
                <w:i w:val="false"/>
                <w:color w:val="000000"/>
                <w:sz w:val="20"/>
              </w:rPr>
              <w:t>
Абдуллаевич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731005300943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Канболатов Муканбеткали</w:t>
            </w:r>
          </w:p>
          <w:p>
            <w:pPr>
              <w:spacing w:after="20"/>
              <w:ind w:left="20"/>
              <w:jc w:val="both"/>
            </w:pPr>
            <w:r>
              <w:rPr>
                <w:rFonts w:ascii="Times New Roman"/>
                <w:b w:val="false"/>
                <w:i w:val="false"/>
                <w:color w:val="000000"/>
                <w:sz w:val="20"/>
              </w:rPr>
              <w:t>
Жолбатырович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800101306293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Кемелов Қуанғали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480304300516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Кенесбаев Бузаубай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740709302272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Кенесбаев</w:t>
            </w:r>
          </w:p>
          <w:p>
            <w:pPr>
              <w:spacing w:after="20"/>
              <w:ind w:left="20"/>
              <w:jc w:val="both"/>
            </w:pPr>
            <w:r>
              <w:rPr>
                <w:rFonts w:ascii="Times New Roman"/>
                <w:b w:val="false"/>
                <w:i w:val="false"/>
                <w:color w:val="000000"/>
                <w:sz w:val="20"/>
              </w:rPr>
              <w:t>
Орынбасар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490925401023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Кенжебаева Сауле Кошкаровна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870124302803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Кірлешов Қадаубай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740829401273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w:t>
            </w:r>
          </w:p>
          <w:p>
            <w:pPr>
              <w:spacing w:after="20"/>
              <w:ind w:left="20"/>
              <w:jc w:val="both"/>
            </w:pPr>
            <w:r>
              <w:rPr>
                <w:rFonts w:ascii="Times New Roman"/>
                <w:b w:val="false"/>
                <w:i w:val="false"/>
                <w:color w:val="000000"/>
                <w:sz w:val="20"/>
              </w:rPr>
              <w:t>
Айнагул Кожахметовна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571106300938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Косжанов Берекет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810911302107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 Сүйеубек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561115301349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 Оян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850329301737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 Сагатбек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570727302056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Куатов Салмукан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800531302526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Кубиков Бердибек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740414302299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Кубиков Болатбай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380507300380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w:t>
            </w:r>
          </w:p>
          <w:p>
            <w:pPr>
              <w:spacing w:after="20"/>
              <w:ind w:left="20"/>
              <w:jc w:val="both"/>
            </w:pPr>
            <w:r>
              <w:rPr>
                <w:rFonts w:ascii="Times New Roman"/>
                <w:b w:val="false"/>
                <w:i w:val="false"/>
                <w:color w:val="000000"/>
                <w:sz w:val="20"/>
              </w:rPr>
              <w:t>
Туказибан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720930300918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Қарақойшиев</w:t>
            </w:r>
          </w:p>
          <w:p>
            <w:pPr>
              <w:spacing w:after="20"/>
              <w:ind w:left="20"/>
              <w:jc w:val="both"/>
            </w:pPr>
            <w:r>
              <w:rPr>
                <w:rFonts w:ascii="Times New Roman"/>
                <w:b w:val="false"/>
                <w:i w:val="false"/>
                <w:color w:val="000000"/>
                <w:sz w:val="20"/>
              </w:rPr>
              <w:t>
Сейтжан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900929301780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Қарасаев Асылбек</w:t>
            </w:r>
          </w:p>
          <w:p>
            <w:pPr>
              <w:spacing w:after="20"/>
              <w:ind w:left="20"/>
              <w:jc w:val="both"/>
            </w:pPr>
            <w:r>
              <w:rPr>
                <w:rFonts w:ascii="Times New Roman"/>
                <w:b w:val="false"/>
                <w:i w:val="false"/>
                <w:color w:val="000000"/>
                <w:sz w:val="20"/>
              </w:rPr>
              <w:t>
Текебайұлы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790318403280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Қожамқұлова</w:t>
            </w:r>
          </w:p>
          <w:p>
            <w:pPr>
              <w:spacing w:after="20"/>
              <w:ind w:left="20"/>
              <w:jc w:val="both"/>
            </w:pPr>
            <w:r>
              <w:rPr>
                <w:rFonts w:ascii="Times New Roman"/>
                <w:b w:val="false"/>
                <w:i w:val="false"/>
                <w:color w:val="000000"/>
                <w:sz w:val="20"/>
              </w:rPr>
              <w:t>
Гульфада Шүкірбайқызы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670712301176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Асылбек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850130302595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Мазимов Жалмурат Азаматович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550820301278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Мангиров Аманбай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681028301459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Матжанов Адилет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750905301717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Матжанов</w:t>
            </w:r>
          </w:p>
          <w:p>
            <w:pPr>
              <w:spacing w:after="20"/>
              <w:ind w:left="20"/>
              <w:jc w:val="both"/>
            </w:pPr>
            <w:r>
              <w:rPr>
                <w:rFonts w:ascii="Times New Roman"/>
                <w:b w:val="false"/>
                <w:i w:val="false"/>
                <w:color w:val="000000"/>
                <w:sz w:val="20"/>
              </w:rPr>
              <w:t>
Сундеткали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660120302620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Мендибаев Абен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520801300934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Мендибаев Ахмет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810124301296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Мендибаев Куаныш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910727301596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Меңдібаев Думан</w:t>
            </w:r>
          </w:p>
          <w:p>
            <w:pPr>
              <w:spacing w:after="20"/>
              <w:ind w:left="20"/>
              <w:jc w:val="both"/>
            </w:pPr>
            <w:r>
              <w:rPr>
                <w:rFonts w:ascii="Times New Roman"/>
                <w:b w:val="false"/>
                <w:i w:val="false"/>
                <w:color w:val="000000"/>
                <w:sz w:val="20"/>
              </w:rPr>
              <w:t>
Оралұлы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781026302091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Мәтжанов Үмбет</w:t>
            </w:r>
          </w:p>
          <w:p>
            <w:pPr>
              <w:spacing w:after="20"/>
              <w:ind w:left="20"/>
              <w:jc w:val="both"/>
            </w:pPr>
            <w:r>
              <w:rPr>
                <w:rFonts w:ascii="Times New Roman"/>
                <w:b w:val="false"/>
                <w:i w:val="false"/>
                <w:color w:val="000000"/>
                <w:sz w:val="20"/>
              </w:rPr>
              <w:t>
Сауыкбаев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880829302372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Молдаев Асланбек</w:t>
            </w:r>
          </w:p>
          <w:p>
            <w:pPr>
              <w:spacing w:after="20"/>
              <w:ind w:left="20"/>
              <w:jc w:val="both"/>
            </w:pPr>
            <w:r>
              <w:rPr>
                <w:rFonts w:ascii="Times New Roman"/>
                <w:b w:val="false"/>
                <w:i w:val="false"/>
                <w:color w:val="000000"/>
                <w:sz w:val="20"/>
              </w:rPr>
              <w:t>
Кулмбетович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710126302248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Молдаев Сырымбет</w:t>
            </w:r>
          </w:p>
          <w:p>
            <w:pPr>
              <w:spacing w:after="20"/>
              <w:ind w:left="20"/>
              <w:jc w:val="both"/>
            </w:pPr>
            <w:r>
              <w:rPr>
                <w:rFonts w:ascii="Times New Roman"/>
                <w:b w:val="false"/>
                <w:i w:val="false"/>
                <w:color w:val="000000"/>
                <w:sz w:val="20"/>
              </w:rPr>
              <w:t>
Икласович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820801302329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Молдаев Асар</w:t>
            </w:r>
          </w:p>
          <w:p>
            <w:pPr>
              <w:spacing w:after="20"/>
              <w:ind w:left="20"/>
              <w:jc w:val="both"/>
            </w:pPr>
            <w:r>
              <w:rPr>
                <w:rFonts w:ascii="Times New Roman"/>
                <w:b w:val="false"/>
                <w:i w:val="false"/>
                <w:color w:val="000000"/>
                <w:sz w:val="20"/>
              </w:rPr>
              <w:t>
Кулымбетович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831126400592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Молдасинова Агия</w:t>
            </w:r>
          </w:p>
          <w:p>
            <w:pPr>
              <w:spacing w:after="20"/>
              <w:ind w:left="20"/>
              <w:jc w:val="both"/>
            </w:pPr>
            <w:r>
              <w:rPr>
                <w:rFonts w:ascii="Times New Roman"/>
                <w:b w:val="false"/>
                <w:i w:val="false"/>
                <w:color w:val="000000"/>
                <w:sz w:val="20"/>
              </w:rPr>
              <w:t>
Урдековна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721130302076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Кайрат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870804303095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Бекбол</w:t>
            </w:r>
          </w:p>
          <w:p>
            <w:pPr>
              <w:spacing w:after="20"/>
              <w:ind w:left="20"/>
              <w:jc w:val="both"/>
            </w:pPr>
            <w:r>
              <w:rPr>
                <w:rFonts w:ascii="Times New Roman"/>
                <w:b w:val="false"/>
                <w:i w:val="false"/>
                <w:color w:val="000000"/>
                <w:sz w:val="20"/>
              </w:rPr>
              <w:t>
Кубейсинович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571107302860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Байгали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750823301464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Бердибек</w:t>
            </w:r>
          </w:p>
          <w:p>
            <w:pPr>
              <w:spacing w:after="20"/>
              <w:ind w:left="20"/>
              <w:jc w:val="both"/>
            </w:pPr>
            <w:r>
              <w:rPr>
                <w:rFonts w:ascii="Times New Roman"/>
                <w:b w:val="false"/>
                <w:i w:val="false"/>
                <w:color w:val="000000"/>
                <w:sz w:val="20"/>
              </w:rPr>
              <w:t>
Айтуарұлы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731217302467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Мұхаммедиев</w:t>
            </w:r>
          </w:p>
          <w:p>
            <w:pPr>
              <w:spacing w:after="20"/>
              <w:ind w:left="20"/>
              <w:jc w:val="both"/>
            </w:pPr>
            <w:r>
              <w:rPr>
                <w:rFonts w:ascii="Times New Roman"/>
                <w:b w:val="false"/>
                <w:i w:val="false"/>
                <w:color w:val="000000"/>
                <w:sz w:val="20"/>
              </w:rPr>
              <w:t>
Бексұлтан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540922400724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Мынтурганова</w:t>
            </w:r>
          </w:p>
          <w:p>
            <w:pPr>
              <w:spacing w:after="20"/>
              <w:ind w:left="20"/>
              <w:jc w:val="both"/>
            </w:pPr>
            <w:r>
              <w:rPr>
                <w:rFonts w:ascii="Times New Roman"/>
                <w:b w:val="false"/>
                <w:i w:val="false"/>
                <w:color w:val="000000"/>
                <w:sz w:val="20"/>
              </w:rPr>
              <w:t>
Акбике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500620301599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Қондыбай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631207300871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Косай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700303301874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Кәдірбек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470126300557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Хасан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821125300896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Айткали</w:t>
            </w:r>
          </w:p>
          <w:p>
            <w:pPr>
              <w:spacing w:after="20"/>
              <w:ind w:left="20"/>
              <w:jc w:val="both"/>
            </w:pPr>
            <w:r>
              <w:rPr>
                <w:rFonts w:ascii="Times New Roman"/>
                <w:b w:val="false"/>
                <w:i w:val="false"/>
                <w:color w:val="000000"/>
                <w:sz w:val="20"/>
              </w:rPr>
              <w:t>
Тилекович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560219301619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Толек</w:t>
            </w:r>
          </w:p>
          <w:p>
            <w:pPr>
              <w:spacing w:after="20"/>
              <w:ind w:left="20"/>
              <w:jc w:val="both"/>
            </w:pPr>
            <w:r>
              <w:rPr>
                <w:rFonts w:ascii="Times New Roman"/>
                <w:b w:val="false"/>
                <w:i w:val="false"/>
                <w:color w:val="000000"/>
                <w:sz w:val="20"/>
              </w:rPr>
              <w:t>
Беккажиевич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610924302186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Кузембай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831115300615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Нуримов Берекет</w:t>
            </w:r>
          </w:p>
          <w:p>
            <w:pPr>
              <w:spacing w:after="20"/>
              <w:ind w:left="20"/>
              <w:jc w:val="both"/>
            </w:pPr>
            <w:r>
              <w:rPr>
                <w:rFonts w:ascii="Times New Roman"/>
                <w:b w:val="false"/>
                <w:i w:val="false"/>
                <w:color w:val="000000"/>
                <w:sz w:val="20"/>
              </w:rPr>
              <w:t>
Куандыкович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680522302024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Нурымов Косканбай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640210303217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Нурымов Озганбай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920118301814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Нұрғазиев Дастан</w:t>
            </w:r>
          </w:p>
          <w:p>
            <w:pPr>
              <w:spacing w:after="20"/>
              <w:ind w:left="20"/>
              <w:jc w:val="both"/>
            </w:pPr>
            <w:r>
              <w:rPr>
                <w:rFonts w:ascii="Times New Roman"/>
                <w:b w:val="false"/>
                <w:i w:val="false"/>
                <w:color w:val="000000"/>
                <w:sz w:val="20"/>
              </w:rPr>
              <w:t>
Сәбітұлы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830916400841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Нұртай Феруза</w:t>
            </w:r>
          </w:p>
          <w:p>
            <w:pPr>
              <w:spacing w:after="20"/>
              <w:ind w:left="20"/>
              <w:jc w:val="both"/>
            </w:pPr>
            <w:r>
              <w:rPr>
                <w:rFonts w:ascii="Times New Roman"/>
                <w:b w:val="false"/>
                <w:i w:val="false"/>
                <w:color w:val="000000"/>
                <w:sz w:val="20"/>
              </w:rPr>
              <w:t>
Игілікқызы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650401302123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Шаныт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900103300286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Сартемир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640403301309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Кожекбай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560507401690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Даметкен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681212301073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Өтеғұлов Руслан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600710302349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Сагиндиков Акнияз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840612302088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w:t>
            </w:r>
          </w:p>
          <w:p>
            <w:pPr>
              <w:spacing w:after="20"/>
              <w:ind w:left="20"/>
              <w:jc w:val="both"/>
            </w:pPr>
            <w:r>
              <w:rPr>
                <w:rFonts w:ascii="Times New Roman"/>
                <w:b w:val="false"/>
                <w:i w:val="false"/>
                <w:color w:val="000000"/>
                <w:sz w:val="20"/>
              </w:rPr>
              <w:t>
Бакберген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750220300894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Садирбаев Егизбай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660101415015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Сарсенқожина</w:t>
            </w:r>
          </w:p>
          <w:p>
            <w:pPr>
              <w:spacing w:after="20"/>
              <w:ind w:left="20"/>
              <w:jc w:val="both"/>
            </w:pPr>
            <w:r>
              <w:rPr>
                <w:rFonts w:ascii="Times New Roman"/>
                <w:b w:val="false"/>
                <w:i w:val="false"/>
                <w:color w:val="000000"/>
                <w:sz w:val="20"/>
              </w:rPr>
              <w:t>
Онакул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631206301252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Састырбаев Султан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490522300563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Сейілханов Алпан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641210300989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Жайлау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681107301875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Касен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831112300699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Жулдызбай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670701302045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Калыбек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780207302002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Оришан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641206301638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Амангелди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610220302614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Омирбек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341117300227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Орынбасар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660904300863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Таубай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740906301077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Найзабек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620525301527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Орпабек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411121300581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Кошакан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700223302858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Сисембаев Омар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650827300962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Суйндиков Рзахан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960702351684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Таңатбекұлы Ғизат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740924302707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Тауекелов Болатбек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690309300755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Тегисбаев</w:t>
            </w:r>
          </w:p>
          <w:p>
            <w:pPr>
              <w:spacing w:after="20"/>
              <w:ind w:left="20"/>
              <w:jc w:val="both"/>
            </w:pPr>
            <w:r>
              <w:rPr>
                <w:rFonts w:ascii="Times New Roman"/>
                <w:b w:val="false"/>
                <w:i w:val="false"/>
                <w:color w:val="000000"/>
                <w:sz w:val="20"/>
              </w:rPr>
              <w:t>
Бакытжан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470701404006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Тегисбаева Кулаш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591115400967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Тегисбаева</w:t>
            </w:r>
          </w:p>
          <w:p>
            <w:pPr>
              <w:spacing w:after="20"/>
              <w:ind w:left="20"/>
              <w:jc w:val="both"/>
            </w:pPr>
            <w:r>
              <w:rPr>
                <w:rFonts w:ascii="Times New Roman"/>
                <w:b w:val="false"/>
                <w:i w:val="false"/>
                <w:color w:val="000000"/>
                <w:sz w:val="20"/>
              </w:rPr>
              <w:t>
Карлыгаш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711012301490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Телбаев Сагат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730326300778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Телегусов Бекарыс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850518302217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Телегусов Мурат Кидирбаевич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910816301262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 Айбек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730315302843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Тилебаев Болат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491202300863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Тилекбаев Еркулик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491008300859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Тілеубай</w:t>
            </w:r>
          </w:p>
          <w:p>
            <w:pPr>
              <w:spacing w:after="20"/>
              <w:ind w:left="20"/>
              <w:jc w:val="both"/>
            </w:pPr>
            <w:r>
              <w:rPr>
                <w:rFonts w:ascii="Times New Roman"/>
                <w:b w:val="false"/>
                <w:i w:val="false"/>
                <w:color w:val="000000"/>
                <w:sz w:val="20"/>
              </w:rPr>
              <w:t>
Дариссалам Қарағұлұлы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810617301190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Тоғысов Жомарт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680502302352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Тогысов Мейрбек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640505301353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Толешов Сисен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690320401908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Турарова Гулбаршын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750728301715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Убжанов Ахмет</w:t>
            </w:r>
          </w:p>
          <w:p>
            <w:pPr>
              <w:spacing w:after="20"/>
              <w:ind w:left="20"/>
              <w:jc w:val="both"/>
            </w:pPr>
            <w:r>
              <w:rPr>
                <w:rFonts w:ascii="Times New Roman"/>
                <w:b w:val="false"/>
                <w:i w:val="false"/>
                <w:color w:val="000000"/>
                <w:sz w:val="20"/>
              </w:rPr>
              <w:t>
Итемгенович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600929301262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Убжанов Бисен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870314302102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Улыкпанов</w:t>
            </w:r>
          </w:p>
          <w:p>
            <w:pPr>
              <w:spacing w:after="20"/>
              <w:ind w:left="20"/>
              <w:jc w:val="both"/>
            </w:pPr>
            <w:r>
              <w:rPr>
                <w:rFonts w:ascii="Times New Roman"/>
                <w:b w:val="false"/>
                <w:i w:val="false"/>
                <w:color w:val="000000"/>
                <w:sz w:val="20"/>
              </w:rPr>
              <w:t>
Амалбек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680128302022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Улыкпанов</w:t>
            </w:r>
          </w:p>
          <w:p>
            <w:pPr>
              <w:spacing w:after="20"/>
              <w:ind w:left="20"/>
              <w:jc w:val="both"/>
            </w:pPr>
            <w:r>
              <w:rPr>
                <w:rFonts w:ascii="Times New Roman"/>
                <w:b w:val="false"/>
                <w:i w:val="false"/>
                <w:color w:val="000000"/>
                <w:sz w:val="20"/>
              </w:rPr>
              <w:t>
Садуакас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801030301834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Улыкпанов Илияс</w:t>
            </w:r>
          </w:p>
          <w:p>
            <w:pPr>
              <w:spacing w:after="20"/>
              <w:ind w:left="20"/>
              <w:jc w:val="both"/>
            </w:pPr>
            <w:r>
              <w:rPr>
                <w:rFonts w:ascii="Times New Roman"/>
                <w:b w:val="false"/>
                <w:i w:val="false"/>
                <w:color w:val="000000"/>
                <w:sz w:val="20"/>
              </w:rPr>
              <w:t>
Онгарбекович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690622301160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Утесбаев Гани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690707301648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Орал</w:t>
            </w:r>
          </w:p>
          <w:p>
            <w:pPr>
              <w:spacing w:after="20"/>
              <w:ind w:left="20"/>
              <w:jc w:val="both"/>
            </w:pPr>
            <w:r>
              <w:rPr>
                <w:rFonts w:ascii="Times New Roman"/>
                <w:b w:val="false"/>
                <w:i w:val="false"/>
                <w:color w:val="000000"/>
                <w:sz w:val="20"/>
              </w:rPr>
              <w:t>
Бимұрзаұлы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860226402179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Шамгулова Айгерим</w:t>
            </w:r>
          </w:p>
          <w:p>
            <w:pPr>
              <w:spacing w:after="20"/>
              <w:ind w:left="20"/>
              <w:jc w:val="both"/>
            </w:pPr>
            <w:r>
              <w:rPr>
                <w:rFonts w:ascii="Times New Roman"/>
                <w:b w:val="false"/>
                <w:i w:val="false"/>
                <w:color w:val="000000"/>
                <w:sz w:val="20"/>
              </w:rPr>
              <w:t>
Уткелбаевна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610325402562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Шамгулова Гулзия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551229300458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Шегембаев Калдыбек</w:t>
            </w:r>
          </w:p>
          <w:p>
            <w:pPr>
              <w:spacing w:after="20"/>
              <w:ind w:left="20"/>
              <w:jc w:val="both"/>
            </w:pPr>
            <w:r>
              <w:rPr>
                <w:rFonts w:ascii="Times New Roman"/>
                <w:b w:val="false"/>
                <w:i w:val="false"/>
                <w:color w:val="000000"/>
                <w:sz w:val="20"/>
              </w:rPr>
              <w:t>
Шуканович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601212301257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Шыкбаев Орынбай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930309301537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Шыңбергенұлы</w:t>
            </w:r>
          </w:p>
          <w:p>
            <w:pPr>
              <w:spacing w:after="20"/>
              <w:ind w:left="20"/>
              <w:jc w:val="both"/>
            </w:pPr>
            <w:r>
              <w:rPr>
                <w:rFonts w:ascii="Times New Roman"/>
                <w:b w:val="false"/>
                <w:i w:val="false"/>
                <w:color w:val="000000"/>
                <w:sz w:val="20"/>
              </w:rPr>
              <w:t>
Бердібек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940623351542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Ыкыласов Досат</w:t>
            </w:r>
          </w:p>
          <w:p>
            <w:pPr>
              <w:spacing w:after="20"/>
              <w:ind w:left="20"/>
              <w:jc w:val="both"/>
            </w:pPr>
            <w:r>
              <w:rPr>
                <w:rFonts w:ascii="Times New Roman"/>
                <w:b w:val="false"/>
                <w:i w:val="false"/>
                <w:color w:val="000000"/>
                <w:sz w:val="20"/>
              </w:rPr>
              <w:t>
Сырымбетулы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581120403828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"Ақжауын" Нурымова Аппак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551016301031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"Алдаберді" Балгабаев Кылыш</w:t>
            </w:r>
          </w:p>
          <w:p>
            <w:pPr>
              <w:spacing w:after="20"/>
              <w:ind w:left="20"/>
              <w:jc w:val="both"/>
            </w:pPr>
            <w:r>
              <w:rPr>
                <w:rFonts w:ascii="Times New Roman"/>
                <w:b w:val="false"/>
                <w:i w:val="false"/>
                <w:color w:val="000000"/>
                <w:sz w:val="20"/>
              </w:rPr>
              <w:t>
Балгабаевич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801016301749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"Алдаоңғар" Заханов Серик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750728301715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"Есен"</w:t>
            </w:r>
          </w:p>
          <w:p>
            <w:pPr>
              <w:spacing w:after="20"/>
              <w:ind w:left="20"/>
              <w:jc w:val="both"/>
            </w:pPr>
            <w:r>
              <w:rPr>
                <w:rFonts w:ascii="Times New Roman"/>
                <w:b w:val="false"/>
                <w:i w:val="false"/>
                <w:color w:val="000000"/>
                <w:sz w:val="20"/>
              </w:rPr>
              <w:t>
Убжанов Ахмет Итемгенович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500104301098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КХ"Ислам" Алдешбаев</w:t>
            </w:r>
          </w:p>
          <w:p>
            <w:pPr>
              <w:spacing w:after="20"/>
              <w:ind w:left="20"/>
              <w:jc w:val="both"/>
            </w:pPr>
            <w:r>
              <w:rPr>
                <w:rFonts w:ascii="Times New Roman"/>
                <w:b w:val="false"/>
                <w:i w:val="false"/>
                <w:color w:val="000000"/>
                <w:sz w:val="20"/>
              </w:rPr>
              <w:t>
Азберген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630106301619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"Мерлан" Есиркепов</w:t>
            </w:r>
          </w:p>
          <w:p>
            <w:pPr>
              <w:spacing w:after="20"/>
              <w:ind w:left="20"/>
              <w:jc w:val="both"/>
            </w:pPr>
            <w:r>
              <w:rPr>
                <w:rFonts w:ascii="Times New Roman"/>
                <w:b w:val="false"/>
                <w:i w:val="false"/>
                <w:color w:val="000000"/>
                <w:sz w:val="20"/>
              </w:rPr>
              <w:t>
Кожекбай Балгабаевич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490521300677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"Мырзаболат" Телегусов Жоламан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720726302472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"Сеңгірбай"</w:t>
            </w:r>
          </w:p>
          <w:p>
            <w:pPr>
              <w:spacing w:after="20"/>
              <w:ind w:left="20"/>
              <w:jc w:val="both"/>
            </w:pPr>
            <w:r>
              <w:rPr>
                <w:rFonts w:ascii="Times New Roman"/>
                <w:b w:val="false"/>
                <w:i w:val="false"/>
                <w:color w:val="000000"/>
                <w:sz w:val="20"/>
              </w:rPr>
              <w:t>
Сейтахметов Закиржан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691216301562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"Рамазан" Сейтахметов Адил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800729302186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 Телбаев Таңатар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921201351458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"Бастау"</w:t>
            </w:r>
          </w:p>
          <w:p>
            <w:pPr>
              <w:spacing w:after="20"/>
              <w:ind w:left="20"/>
              <w:jc w:val="both"/>
            </w:pPr>
            <w:r>
              <w:rPr>
                <w:rFonts w:ascii="Times New Roman"/>
                <w:b w:val="false"/>
                <w:i w:val="false"/>
                <w:color w:val="000000"/>
                <w:sz w:val="20"/>
              </w:rPr>
              <w:t>
Ізмұрзаұлы Игілік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571220401289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Карашова Нурсулу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750118302443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"Мырзағали"</w:t>
            </w:r>
          </w:p>
          <w:p>
            <w:pPr>
              <w:spacing w:after="20"/>
              <w:ind w:left="20"/>
              <w:jc w:val="both"/>
            </w:pPr>
            <w:r>
              <w:rPr>
                <w:rFonts w:ascii="Times New Roman"/>
                <w:b w:val="false"/>
                <w:i w:val="false"/>
                <w:color w:val="000000"/>
                <w:sz w:val="20"/>
              </w:rPr>
              <w:t>
Мырзағалиев Сағынғали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840410400446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"Тomiris" Мустафина Гауһар</w:t>
            </w:r>
          </w:p>
          <w:p>
            <w:pPr>
              <w:spacing w:after="20"/>
              <w:ind w:left="20"/>
              <w:jc w:val="both"/>
            </w:pPr>
            <w:r>
              <w:rPr>
                <w:rFonts w:ascii="Times New Roman"/>
                <w:b w:val="false"/>
                <w:i w:val="false"/>
                <w:color w:val="000000"/>
                <w:sz w:val="20"/>
              </w:rPr>
              <w:t>
Асылбекқызы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550924300989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"Әсем" Надиров Коныспай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540528401097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"Акмырза"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760808302274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"Арыстан" Калынбаев</w:t>
            </w:r>
          </w:p>
          <w:p>
            <w:pPr>
              <w:spacing w:after="20"/>
              <w:ind w:left="20"/>
              <w:jc w:val="both"/>
            </w:pPr>
            <w:r>
              <w:rPr>
                <w:rFonts w:ascii="Times New Roman"/>
                <w:b w:val="false"/>
                <w:i w:val="false"/>
                <w:color w:val="000000"/>
                <w:sz w:val="20"/>
              </w:rPr>
              <w:t>
Амангали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821003302155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"Акмырза" Домбаев Утелген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641206301638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"Жайылган" Сейтов Амангелди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610308302434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"Бүркіт" Ымханов Есентемір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860825301616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"Кушербаев Р" Кошербаев Рашид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810511401309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"Саттар"</w:t>
            </w:r>
          </w:p>
          <w:p>
            <w:pPr>
              <w:spacing w:after="20"/>
              <w:ind w:left="20"/>
              <w:jc w:val="both"/>
            </w:pPr>
            <w:r>
              <w:rPr>
                <w:rFonts w:ascii="Times New Roman"/>
                <w:b w:val="false"/>
                <w:i w:val="false"/>
                <w:color w:val="000000"/>
                <w:sz w:val="20"/>
              </w:rPr>
              <w:t>
Бекбергенова Жансая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890101302712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"Қызық" Нәреш Ринат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610212302026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"Өтеу Меңдібай Қосбай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880626301599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"Сейіт" Сейтов Жасулан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740127302556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"Семсер" Молдаев Рахмет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530415301004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"Алтынбек"</w:t>
            </w:r>
          </w:p>
          <w:p>
            <w:pPr>
              <w:spacing w:after="20"/>
              <w:ind w:left="20"/>
              <w:jc w:val="both"/>
            </w:pPr>
            <w:r>
              <w:rPr>
                <w:rFonts w:ascii="Times New Roman"/>
                <w:b w:val="false"/>
                <w:i w:val="false"/>
                <w:color w:val="000000"/>
                <w:sz w:val="20"/>
              </w:rPr>
              <w:t>
Қалыңбайұлы Ғабидолла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630515302493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"Бөкен- Мырзаболат"</w:t>
            </w:r>
          </w:p>
          <w:p>
            <w:pPr>
              <w:spacing w:after="20"/>
              <w:ind w:left="20"/>
              <w:jc w:val="both"/>
            </w:pPr>
            <w:r>
              <w:rPr>
                <w:rFonts w:ascii="Times New Roman"/>
                <w:b w:val="false"/>
                <w:i w:val="false"/>
                <w:color w:val="000000"/>
                <w:sz w:val="20"/>
              </w:rPr>
              <w:t>
Мендибаев Орал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820501302912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"Жуабай" Жолдасов Серик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900327301504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"Қазан ат" Көңбаев Олжас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Акшымырауский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770411300053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"Өтебай"</w:t>
            </w:r>
          </w:p>
          <w:p>
            <w:pPr>
              <w:spacing w:after="20"/>
              <w:ind w:left="20"/>
              <w:jc w:val="both"/>
            </w:pPr>
            <w:r>
              <w:rPr>
                <w:rFonts w:ascii="Times New Roman"/>
                <w:b w:val="false"/>
                <w:i w:val="false"/>
                <w:color w:val="000000"/>
                <w:sz w:val="20"/>
              </w:rPr>
              <w:t>
Иманкулов Галымжан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831014300874КХ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"Али"Алиев Берик Биназарович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620315301466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"Қалдыбек" Кошбаев Жексен</w:t>
            </w:r>
          </w:p>
          <w:p>
            <w:pPr>
              <w:spacing w:after="20"/>
              <w:ind w:left="20"/>
              <w:jc w:val="both"/>
            </w:pPr>
            <w:r>
              <w:rPr>
                <w:rFonts w:ascii="Times New Roman"/>
                <w:b w:val="false"/>
                <w:i w:val="false"/>
                <w:color w:val="000000"/>
                <w:sz w:val="20"/>
              </w:rPr>
              <w:t>
Бишенович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660520303375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"Темур" Ибраев Суйнбек</w:t>
            </w:r>
          </w:p>
          <w:p>
            <w:pPr>
              <w:spacing w:after="20"/>
              <w:ind w:left="20"/>
              <w:jc w:val="both"/>
            </w:pPr>
            <w:r>
              <w:rPr>
                <w:rFonts w:ascii="Times New Roman"/>
                <w:b w:val="false"/>
                <w:i w:val="false"/>
                <w:color w:val="000000"/>
                <w:sz w:val="20"/>
              </w:rPr>
              <w:t>
Майкиевич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620917300193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Биржан Сакиндыков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960110500011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"Ансар" Умирболатов</w:t>
            </w:r>
          </w:p>
          <w:p>
            <w:pPr>
              <w:spacing w:after="20"/>
              <w:ind w:left="20"/>
              <w:jc w:val="both"/>
            </w:pPr>
            <w:r>
              <w:rPr>
                <w:rFonts w:ascii="Times New Roman"/>
                <w:b w:val="false"/>
                <w:i w:val="false"/>
                <w:color w:val="000000"/>
                <w:sz w:val="20"/>
              </w:rPr>
              <w:t>
Танатар Сакенович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550304301699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"Жасұлан" Қойсарин Жата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661110301868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"Рахат" Шалабаев Тауирбай</w:t>
            </w:r>
          </w:p>
          <w:p>
            <w:pPr>
              <w:spacing w:after="20"/>
              <w:ind w:left="20"/>
              <w:jc w:val="both"/>
            </w:pPr>
            <w:r>
              <w:rPr>
                <w:rFonts w:ascii="Times New Roman"/>
                <w:b w:val="false"/>
                <w:i w:val="false"/>
                <w:color w:val="000000"/>
                <w:sz w:val="20"/>
              </w:rPr>
              <w:t>
Изгалиевич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710914300909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"Шоқан" Сералиев Аманжан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641206401743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"Граад" Узакбаева Гулнар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460811300975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"Кусайынов Сактап"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790721300240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Бекбулатов Аскар Авызович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741205302592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Турешиков Газим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551129300927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"Алпамыс" Адыров Меделбай</w:t>
            </w:r>
          </w:p>
          <w:p>
            <w:pPr>
              <w:spacing w:after="20"/>
              <w:ind w:left="20"/>
              <w:jc w:val="both"/>
            </w:pPr>
            <w:r>
              <w:rPr>
                <w:rFonts w:ascii="Times New Roman"/>
                <w:b w:val="false"/>
                <w:i w:val="false"/>
                <w:color w:val="000000"/>
                <w:sz w:val="20"/>
              </w:rPr>
              <w:t>
Нұржанұлы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920102400200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Каипова" Каипова Динара Адилбаевна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610101410307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KХ "Ақжол" Қалмышбаева Шаухиевна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871024400476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"Каршыгаева" Каршыгаева</w:t>
            </w:r>
          </w:p>
          <w:p>
            <w:pPr>
              <w:spacing w:after="20"/>
              <w:ind w:left="20"/>
              <w:jc w:val="both"/>
            </w:pPr>
            <w:r>
              <w:rPr>
                <w:rFonts w:ascii="Times New Roman"/>
                <w:b w:val="false"/>
                <w:i w:val="false"/>
                <w:color w:val="000000"/>
                <w:sz w:val="20"/>
              </w:rPr>
              <w:t>
Айкумис Батыргалиевна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560517300640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"Іздібаевтар" Іздібай Бердіғали</w:t>
            </w:r>
          </w:p>
          <w:p>
            <w:pPr>
              <w:spacing w:after="20"/>
              <w:ind w:left="20"/>
              <w:jc w:val="both"/>
            </w:pPr>
            <w:r>
              <w:rPr>
                <w:rFonts w:ascii="Times New Roman"/>
                <w:b w:val="false"/>
                <w:i w:val="false"/>
                <w:color w:val="000000"/>
                <w:sz w:val="20"/>
              </w:rPr>
              <w:t>
Майемерұлы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890603302474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"Баука"</w:t>
            </w:r>
          </w:p>
          <w:p>
            <w:pPr>
              <w:spacing w:after="20"/>
              <w:ind w:left="20"/>
              <w:jc w:val="both"/>
            </w:pPr>
            <w:r>
              <w:rPr>
                <w:rFonts w:ascii="Times New Roman"/>
                <w:b w:val="false"/>
                <w:i w:val="false"/>
                <w:color w:val="000000"/>
                <w:sz w:val="20"/>
              </w:rPr>
              <w:t>
Шалабаев Максат Жаксыбаевич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711024301743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"Бірлік" Сейлханов Догдырбай</w:t>
            </w:r>
          </w:p>
          <w:p>
            <w:pPr>
              <w:spacing w:after="20"/>
              <w:ind w:left="20"/>
              <w:jc w:val="both"/>
            </w:pPr>
            <w:r>
              <w:rPr>
                <w:rFonts w:ascii="Times New Roman"/>
                <w:b w:val="false"/>
                <w:i w:val="false"/>
                <w:color w:val="000000"/>
                <w:sz w:val="20"/>
              </w:rPr>
              <w:t>
Ретбаевич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481112401024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"Құлкеш" Жеткізгенова Несібелі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780308403714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p>
            <w:pPr>
              <w:spacing w:after="20"/>
              <w:ind w:left="20"/>
              <w:jc w:val="both"/>
            </w:pPr>
            <w:r>
              <w:rPr>
                <w:rFonts w:ascii="Times New Roman"/>
                <w:b w:val="false"/>
                <w:i w:val="false"/>
                <w:color w:val="000000"/>
                <w:sz w:val="20"/>
              </w:rPr>
              <w:t>
Ермекова Баян Курамысовна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920407300590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p>
            <w:pPr>
              <w:spacing w:after="20"/>
              <w:ind w:left="20"/>
              <w:jc w:val="both"/>
            </w:pPr>
            <w:r>
              <w:rPr>
                <w:rFonts w:ascii="Times New Roman"/>
                <w:b w:val="false"/>
                <w:i w:val="false"/>
                <w:color w:val="000000"/>
                <w:sz w:val="20"/>
              </w:rPr>
              <w:t>
"Баймағанбетов" Қайырханов Ғазиз Ыбрагимұлы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990211451376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"Seilkhanova" Сейілханова</w:t>
            </w:r>
          </w:p>
          <w:p>
            <w:pPr>
              <w:spacing w:after="20"/>
              <w:ind w:left="20"/>
              <w:jc w:val="both"/>
            </w:pPr>
            <w:r>
              <w:rPr>
                <w:rFonts w:ascii="Times New Roman"/>
                <w:b w:val="false"/>
                <w:i w:val="false"/>
                <w:color w:val="000000"/>
                <w:sz w:val="20"/>
              </w:rPr>
              <w:t>
Назерке Ғабдолқызы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740108302502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"Ассалаумағале</w:t>
            </w:r>
          </w:p>
          <w:p>
            <w:pPr>
              <w:spacing w:after="20"/>
              <w:ind w:left="20"/>
              <w:jc w:val="both"/>
            </w:pPr>
            <w:r>
              <w:rPr>
                <w:rFonts w:ascii="Times New Roman"/>
                <w:b w:val="false"/>
                <w:i w:val="false"/>
                <w:color w:val="000000"/>
                <w:sz w:val="20"/>
              </w:rPr>
              <w:t>
йкум" Мұхан Нұрлан Ордалыұлы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740618301973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"Кенже"Алиев Кенжебай</w:t>
            </w:r>
          </w:p>
          <w:p>
            <w:pPr>
              <w:spacing w:after="20"/>
              <w:ind w:left="20"/>
              <w:jc w:val="both"/>
            </w:pPr>
            <w:r>
              <w:rPr>
                <w:rFonts w:ascii="Times New Roman"/>
                <w:b w:val="false"/>
                <w:i w:val="false"/>
                <w:color w:val="000000"/>
                <w:sz w:val="20"/>
              </w:rPr>
              <w:t>
Жанбырбаевич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541222400751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 Изтилеуова Бурыш</w:t>
            </w:r>
          </w:p>
          <w:p>
            <w:pPr>
              <w:spacing w:after="20"/>
              <w:ind w:left="20"/>
              <w:jc w:val="both"/>
            </w:pPr>
            <w:r>
              <w:rPr>
                <w:rFonts w:ascii="Times New Roman"/>
                <w:b w:val="false"/>
                <w:i w:val="false"/>
                <w:color w:val="000000"/>
                <w:sz w:val="20"/>
              </w:rPr>
              <w:t>
Абекешовна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720425302215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Қарасай"</w:t>
            </w:r>
          </w:p>
          <w:p>
            <w:pPr>
              <w:spacing w:after="20"/>
              <w:ind w:left="20"/>
              <w:jc w:val="both"/>
            </w:pPr>
            <w:r>
              <w:rPr>
                <w:rFonts w:ascii="Times New Roman"/>
                <w:b w:val="false"/>
                <w:i w:val="false"/>
                <w:color w:val="000000"/>
                <w:sz w:val="20"/>
              </w:rPr>
              <w:t>
Жумабеков Сергазы Бактыбаевич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Тущыкудыкский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491116401088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"Райымбек" Қойсарина Ажархан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911218301323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"Ақберді" Ақмолдаев Дермекен</w:t>
            </w:r>
          </w:p>
          <w:p>
            <w:pPr>
              <w:spacing w:after="20"/>
              <w:ind w:left="20"/>
              <w:jc w:val="both"/>
            </w:pPr>
            <w:r>
              <w:rPr>
                <w:rFonts w:ascii="Times New Roman"/>
                <w:b w:val="false"/>
                <w:i w:val="false"/>
                <w:color w:val="000000"/>
                <w:sz w:val="20"/>
              </w:rPr>
              <w:t>
Бөкенбайұлы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770110301977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"Ақжол" Акмолдаев Кыдарбай</w:t>
            </w:r>
          </w:p>
          <w:p>
            <w:pPr>
              <w:spacing w:after="20"/>
              <w:ind w:left="20"/>
              <w:jc w:val="both"/>
            </w:pPr>
            <w:r>
              <w:rPr>
                <w:rFonts w:ascii="Times New Roman"/>
                <w:b w:val="false"/>
                <w:i w:val="false"/>
                <w:color w:val="000000"/>
                <w:sz w:val="20"/>
              </w:rPr>
              <w:t>
Кашкынбаевич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780317301924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"Шеркеш"</w:t>
            </w:r>
          </w:p>
          <w:p>
            <w:pPr>
              <w:spacing w:after="20"/>
              <w:ind w:left="20"/>
              <w:jc w:val="both"/>
            </w:pPr>
            <w:r>
              <w:rPr>
                <w:rFonts w:ascii="Times New Roman"/>
                <w:b w:val="false"/>
                <w:i w:val="false"/>
                <w:color w:val="000000"/>
                <w:sz w:val="20"/>
              </w:rPr>
              <w:t>
Алмаганбетов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Калдарбек Тыныштыкович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811023300136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"Қойшыбай шеркеш"</w:t>
            </w:r>
          </w:p>
          <w:p>
            <w:pPr>
              <w:spacing w:after="20"/>
              <w:ind w:left="20"/>
              <w:jc w:val="both"/>
            </w:pPr>
            <w:r>
              <w:rPr>
                <w:rFonts w:ascii="Times New Roman"/>
                <w:b w:val="false"/>
                <w:i w:val="false"/>
                <w:color w:val="000000"/>
                <w:sz w:val="20"/>
              </w:rPr>
              <w:t>
Алмағанбетов Сейпулла</w:t>
            </w:r>
          </w:p>
          <w:p>
            <w:pPr>
              <w:spacing w:after="20"/>
              <w:ind w:left="20"/>
              <w:jc w:val="both"/>
            </w:pPr>
            <w:r>
              <w:rPr>
                <w:rFonts w:ascii="Times New Roman"/>
                <w:b w:val="false"/>
                <w:i w:val="false"/>
                <w:color w:val="000000"/>
                <w:sz w:val="20"/>
              </w:rPr>
              <w:t>
Қойшыбайұлы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791121301785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"Ұштаған" Алмағанбетов Бекмұрат</w:t>
            </w:r>
          </w:p>
          <w:p>
            <w:pPr>
              <w:spacing w:after="20"/>
              <w:ind w:left="20"/>
              <w:jc w:val="both"/>
            </w:pPr>
            <w:r>
              <w:rPr>
                <w:rFonts w:ascii="Times New Roman"/>
                <w:b w:val="false"/>
                <w:i w:val="false"/>
                <w:color w:val="000000"/>
                <w:sz w:val="20"/>
              </w:rPr>
              <w:t>
Даулыбайұлы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561111401076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 Ашикбаев Зина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701201300458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"Бәжбен ата" Бисемаганбетов</w:t>
            </w:r>
          </w:p>
          <w:p>
            <w:pPr>
              <w:spacing w:after="20"/>
              <w:ind w:left="20"/>
              <w:jc w:val="both"/>
            </w:pPr>
            <w:r>
              <w:rPr>
                <w:rFonts w:ascii="Times New Roman"/>
                <w:b w:val="false"/>
                <w:i w:val="false"/>
                <w:color w:val="000000"/>
                <w:sz w:val="20"/>
              </w:rPr>
              <w:t>
Мухамбеткажы Амангалиевич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890123300677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"Өтеш"</w:t>
            </w:r>
          </w:p>
          <w:p>
            <w:pPr>
              <w:spacing w:after="20"/>
              <w:ind w:left="20"/>
              <w:jc w:val="both"/>
            </w:pPr>
            <w:r>
              <w:rPr>
                <w:rFonts w:ascii="Times New Roman"/>
                <w:b w:val="false"/>
                <w:i w:val="false"/>
                <w:color w:val="000000"/>
                <w:sz w:val="20"/>
              </w:rPr>
              <w:t>
Буркитбаев Руслан Утешович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881228402225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"Жақып"</w:t>
            </w:r>
          </w:p>
          <w:p>
            <w:pPr>
              <w:spacing w:after="20"/>
              <w:ind w:left="20"/>
              <w:jc w:val="both"/>
            </w:pPr>
            <w:r>
              <w:rPr>
                <w:rFonts w:ascii="Times New Roman"/>
                <w:b w:val="false"/>
                <w:i w:val="false"/>
                <w:color w:val="000000"/>
                <w:sz w:val="20"/>
              </w:rPr>
              <w:t>
Ербулатова Гулмира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861010303288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"Айтумыс" Ермұханов</w:t>
            </w:r>
          </w:p>
          <w:p>
            <w:pPr>
              <w:spacing w:after="20"/>
              <w:ind w:left="20"/>
              <w:jc w:val="both"/>
            </w:pPr>
            <w:r>
              <w:rPr>
                <w:rFonts w:ascii="Times New Roman"/>
                <w:b w:val="false"/>
                <w:i w:val="false"/>
                <w:color w:val="000000"/>
                <w:sz w:val="20"/>
              </w:rPr>
              <w:t>
Жұмабек Едылбекұлы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900407300813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"Рабай" Ескалиев</w:t>
            </w:r>
          </w:p>
          <w:p>
            <w:pPr>
              <w:spacing w:after="20"/>
              <w:ind w:left="20"/>
              <w:jc w:val="both"/>
            </w:pPr>
            <w:r>
              <w:rPr>
                <w:rFonts w:ascii="Times New Roman"/>
                <w:b w:val="false"/>
                <w:i w:val="false"/>
                <w:color w:val="000000"/>
                <w:sz w:val="20"/>
              </w:rPr>
              <w:t>
Сүндетбек Рабаевич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721229301165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"Тәжіғұл" Жаңбыр Есет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910512302139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"Сәулебай – Аманқос" Ибрашев Амақос</w:t>
            </w:r>
          </w:p>
          <w:p>
            <w:pPr>
              <w:spacing w:after="20"/>
              <w:ind w:left="20"/>
              <w:jc w:val="both"/>
            </w:pPr>
            <w:r>
              <w:rPr>
                <w:rFonts w:ascii="Times New Roman"/>
                <w:b w:val="false"/>
                <w:i w:val="false"/>
                <w:color w:val="000000"/>
                <w:sz w:val="20"/>
              </w:rPr>
              <w:t>
Сәулебайұлы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770102302733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"Құрмаш"</w:t>
            </w:r>
          </w:p>
          <w:p>
            <w:pPr>
              <w:spacing w:after="20"/>
              <w:ind w:left="20"/>
              <w:jc w:val="both"/>
            </w:pPr>
            <w:r>
              <w:rPr>
                <w:rFonts w:ascii="Times New Roman"/>
                <w:b w:val="false"/>
                <w:i w:val="false"/>
                <w:color w:val="000000"/>
                <w:sz w:val="20"/>
              </w:rPr>
              <w:t>
Конысбаев Озғанбай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Агадинович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821029300389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"Маррус" Кушкуатов Рустем</w:t>
            </w:r>
          </w:p>
          <w:p>
            <w:pPr>
              <w:spacing w:after="20"/>
              <w:ind w:left="20"/>
              <w:jc w:val="both"/>
            </w:pPr>
            <w:r>
              <w:rPr>
                <w:rFonts w:ascii="Times New Roman"/>
                <w:b w:val="false"/>
                <w:i w:val="false"/>
                <w:color w:val="000000"/>
                <w:sz w:val="20"/>
              </w:rPr>
              <w:t>
Кушкуатулы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850610301932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"Інжу" Кылышбаев</w:t>
            </w:r>
          </w:p>
          <w:p>
            <w:pPr>
              <w:spacing w:after="20"/>
              <w:ind w:left="20"/>
              <w:jc w:val="both"/>
            </w:pPr>
            <w:r>
              <w:rPr>
                <w:rFonts w:ascii="Times New Roman"/>
                <w:b w:val="false"/>
                <w:i w:val="false"/>
                <w:color w:val="000000"/>
                <w:sz w:val="20"/>
              </w:rPr>
              <w:t>
НурХгазы Турактиевич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700224301360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"Сүйіндік – Дәулет"</w:t>
            </w:r>
          </w:p>
          <w:p>
            <w:pPr>
              <w:spacing w:after="20"/>
              <w:ind w:left="20"/>
              <w:jc w:val="both"/>
            </w:pPr>
            <w:r>
              <w:rPr>
                <w:rFonts w:ascii="Times New Roman"/>
                <w:b w:val="false"/>
                <w:i w:val="false"/>
                <w:color w:val="000000"/>
                <w:sz w:val="20"/>
              </w:rPr>
              <w:t>
Күбірбайұлы Дәулет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731015301103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"Әтембек" Көңілімқосов</w:t>
            </w:r>
          </w:p>
          <w:p>
            <w:pPr>
              <w:spacing w:after="20"/>
              <w:ind w:left="20"/>
              <w:jc w:val="both"/>
            </w:pPr>
            <w:r>
              <w:rPr>
                <w:rFonts w:ascii="Times New Roman"/>
                <w:b w:val="false"/>
                <w:i w:val="false"/>
                <w:color w:val="000000"/>
                <w:sz w:val="20"/>
              </w:rPr>
              <w:t>
Бекболат Жаулыбайұлы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510828300761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p>
            <w:pPr>
              <w:spacing w:after="20"/>
              <w:ind w:left="20"/>
              <w:jc w:val="both"/>
            </w:pPr>
            <w:r>
              <w:rPr>
                <w:rFonts w:ascii="Times New Roman"/>
                <w:b w:val="false"/>
                <w:i w:val="false"/>
                <w:color w:val="000000"/>
                <w:sz w:val="20"/>
              </w:rPr>
              <w:t>
Медиев Тыныштық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851007302465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"Тұрдымбай" Мовлямов Аслан</w:t>
            </w:r>
          </w:p>
          <w:p>
            <w:pPr>
              <w:spacing w:after="20"/>
              <w:ind w:left="20"/>
              <w:jc w:val="both"/>
            </w:pPr>
            <w:r>
              <w:rPr>
                <w:rFonts w:ascii="Times New Roman"/>
                <w:b w:val="false"/>
                <w:i w:val="false"/>
                <w:color w:val="000000"/>
                <w:sz w:val="20"/>
              </w:rPr>
              <w:t>
Мухамеднепесович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831202300618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 Молдамуратов Алихан</w:t>
            </w:r>
          </w:p>
          <w:p>
            <w:pPr>
              <w:spacing w:after="20"/>
              <w:ind w:left="20"/>
              <w:jc w:val="both"/>
            </w:pPr>
            <w:r>
              <w:rPr>
                <w:rFonts w:ascii="Times New Roman"/>
                <w:b w:val="false"/>
                <w:i w:val="false"/>
                <w:color w:val="000000"/>
                <w:sz w:val="20"/>
              </w:rPr>
              <w:t>
Тыныштыкович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390515302927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Мәзен Қорабайұлы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791005302405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"Есенәлі" Назаров Асылбек</w:t>
            </w:r>
          </w:p>
          <w:p>
            <w:pPr>
              <w:spacing w:after="20"/>
              <w:ind w:left="20"/>
              <w:jc w:val="both"/>
            </w:pPr>
            <w:r>
              <w:rPr>
                <w:rFonts w:ascii="Times New Roman"/>
                <w:b w:val="false"/>
                <w:i w:val="false"/>
                <w:color w:val="000000"/>
                <w:sz w:val="20"/>
              </w:rPr>
              <w:t>
Құлшағазыұлы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570125301729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Назаров Тоқсанбай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860401302470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Нурбаев Сисенбек</w:t>
            </w:r>
          </w:p>
          <w:p>
            <w:pPr>
              <w:spacing w:after="20"/>
              <w:ind w:left="20"/>
              <w:jc w:val="both"/>
            </w:pPr>
            <w:r>
              <w:rPr>
                <w:rFonts w:ascii="Times New Roman"/>
                <w:b w:val="false"/>
                <w:i w:val="false"/>
                <w:color w:val="000000"/>
                <w:sz w:val="20"/>
              </w:rPr>
              <w:t>
Муратбаевич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870427302177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w:t>
            </w:r>
          </w:p>
          <w:p>
            <w:pPr>
              <w:spacing w:after="20"/>
              <w:ind w:left="20"/>
              <w:jc w:val="both"/>
            </w:pPr>
            <w:r>
              <w:rPr>
                <w:rFonts w:ascii="Times New Roman"/>
                <w:b w:val="false"/>
                <w:i w:val="false"/>
                <w:color w:val="000000"/>
                <w:sz w:val="20"/>
              </w:rPr>
              <w:t>
Нургалиев Рысбек Куанышбекович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691225300993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"Қосым-Сары"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Умбет Онайбаевич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661015300932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"Бабық адай"</w:t>
            </w:r>
          </w:p>
          <w:p>
            <w:pPr>
              <w:spacing w:after="20"/>
              <w:ind w:left="20"/>
              <w:jc w:val="both"/>
            </w:pPr>
            <w:r>
              <w:rPr>
                <w:rFonts w:ascii="Times New Roman"/>
                <w:b w:val="false"/>
                <w:i w:val="false"/>
                <w:color w:val="000000"/>
                <w:sz w:val="20"/>
              </w:rPr>
              <w:t>
Нуров Адай Онайбаевич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850507301010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"Шыңғысхан" Нуров Канат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731128301435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"Өрлен" Нұр Рзахан</w:t>
            </w:r>
          </w:p>
          <w:p>
            <w:pPr>
              <w:spacing w:after="20"/>
              <w:ind w:left="20"/>
              <w:jc w:val="both"/>
            </w:pPr>
            <w:r>
              <w:rPr>
                <w:rFonts w:ascii="Times New Roman"/>
                <w:b w:val="false"/>
                <w:i w:val="false"/>
                <w:color w:val="000000"/>
                <w:sz w:val="20"/>
              </w:rPr>
              <w:t>
Жұмажанұлы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630716301488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Оразбаев Ерлан Абылұлы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660817301175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"Нұр-Толы" Оразов Серікбай</w:t>
            </w:r>
          </w:p>
          <w:p>
            <w:pPr>
              <w:spacing w:after="20"/>
              <w:ind w:left="20"/>
              <w:jc w:val="both"/>
            </w:pPr>
            <w:r>
              <w:rPr>
                <w:rFonts w:ascii="Times New Roman"/>
                <w:b w:val="false"/>
                <w:i w:val="false"/>
                <w:color w:val="000000"/>
                <w:sz w:val="20"/>
              </w:rPr>
              <w:t>
Әбділләұлы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610215301827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"Ыбырайым" Сисенбаев Аманғали</w:t>
            </w:r>
          </w:p>
          <w:p>
            <w:pPr>
              <w:spacing w:after="20"/>
              <w:ind w:left="20"/>
              <w:jc w:val="both"/>
            </w:pPr>
            <w:r>
              <w:rPr>
                <w:rFonts w:ascii="Times New Roman"/>
                <w:b w:val="false"/>
                <w:i w:val="false"/>
                <w:color w:val="000000"/>
                <w:sz w:val="20"/>
              </w:rPr>
              <w:t>
Закарияевич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721019301044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Смағұлов Жұбаназар</w:t>
            </w:r>
          </w:p>
          <w:p>
            <w:pPr>
              <w:spacing w:after="20"/>
              <w:ind w:left="20"/>
              <w:jc w:val="both"/>
            </w:pPr>
            <w:r>
              <w:rPr>
                <w:rFonts w:ascii="Times New Roman"/>
                <w:b w:val="false"/>
                <w:i w:val="false"/>
                <w:color w:val="000000"/>
                <w:sz w:val="20"/>
              </w:rPr>
              <w:t>
Қазақстанұлы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780219303046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Смағұлов Нұржау</w:t>
            </w:r>
          </w:p>
          <w:p>
            <w:pPr>
              <w:spacing w:after="20"/>
              <w:ind w:left="20"/>
              <w:jc w:val="both"/>
            </w:pPr>
            <w:r>
              <w:rPr>
                <w:rFonts w:ascii="Times New Roman"/>
                <w:b w:val="false"/>
                <w:i w:val="false"/>
                <w:color w:val="000000"/>
                <w:sz w:val="20"/>
              </w:rPr>
              <w:t>
Қазақстанұлы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771001303666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Таджиаминов</w:t>
            </w:r>
          </w:p>
          <w:p>
            <w:pPr>
              <w:spacing w:after="20"/>
              <w:ind w:left="20"/>
              <w:jc w:val="both"/>
            </w:pPr>
            <w:r>
              <w:rPr>
                <w:rFonts w:ascii="Times New Roman"/>
                <w:b w:val="false"/>
                <w:i w:val="false"/>
                <w:color w:val="000000"/>
                <w:sz w:val="20"/>
              </w:rPr>
              <w:t>
Жанат Торемурадович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810308402747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"Өрісбай" Тенизбаева Камшат</w:t>
            </w:r>
          </w:p>
          <w:p>
            <w:pPr>
              <w:spacing w:after="20"/>
              <w:ind w:left="20"/>
              <w:jc w:val="both"/>
            </w:pPr>
            <w:r>
              <w:rPr>
                <w:rFonts w:ascii="Times New Roman"/>
                <w:b w:val="false"/>
                <w:i w:val="false"/>
                <w:color w:val="000000"/>
                <w:sz w:val="20"/>
              </w:rPr>
              <w:t>
Бердешовна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850408301548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w:t>
            </w:r>
          </w:p>
          <w:p>
            <w:pPr>
              <w:spacing w:after="20"/>
              <w:ind w:left="20"/>
              <w:jc w:val="both"/>
            </w:pPr>
            <w:r>
              <w:rPr>
                <w:rFonts w:ascii="Times New Roman"/>
                <w:b w:val="false"/>
                <w:i w:val="false"/>
                <w:color w:val="000000"/>
                <w:sz w:val="20"/>
              </w:rPr>
              <w:t>
Чувакбаев Самат Джедельбекович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700115300606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"Байжұма" Шарипов Жумабек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720910300969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Шарифов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Рзабек Шарифұлы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590320301405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"Дәулетбай" Шорабеков Атшыбай</w:t>
            </w:r>
          </w:p>
          <w:p>
            <w:pPr>
              <w:spacing w:after="20"/>
              <w:ind w:left="20"/>
              <w:jc w:val="both"/>
            </w:pPr>
            <w:r>
              <w:rPr>
                <w:rFonts w:ascii="Times New Roman"/>
                <w:b w:val="false"/>
                <w:i w:val="false"/>
                <w:color w:val="000000"/>
                <w:sz w:val="20"/>
              </w:rPr>
              <w:t>
Дошымбаевич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681115302123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"Шыршығұл"</w:t>
            </w:r>
          </w:p>
          <w:p>
            <w:pPr>
              <w:spacing w:after="20"/>
              <w:ind w:left="20"/>
              <w:jc w:val="both"/>
            </w:pPr>
            <w:r>
              <w:rPr>
                <w:rFonts w:ascii="Times New Roman"/>
                <w:b w:val="false"/>
                <w:i w:val="false"/>
                <w:color w:val="000000"/>
                <w:sz w:val="20"/>
              </w:rPr>
              <w:t>
Шыршығұл Бегей Шыршығұлович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400114301498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"Мағзам" Құдайбергенов</w:t>
            </w:r>
          </w:p>
          <w:p>
            <w:pPr>
              <w:spacing w:after="20"/>
              <w:ind w:left="20"/>
              <w:jc w:val="both"/>
            </w:pPr>
            <w:r>
              <w:rPr>
                <w:rFonts w:ascii="Times New Roman"/>
                <w:b w:val="false"/>
                <w:i w:val="false"/>
                <w:color w:val="000000"/>
                <w:sz w:val="20"/>
              </w:rPr>
              <w:t>
Қойшыбай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720524301740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"Көрпе-Сүйіндік"</w:t>
            </w:r>
          </w:p>
          <w:p>
            <w:pPr>
              <w:spacing w:after="20"/>
              <w:ind w:left="20"/>
              <w:jc w:val="both"/>
            </w:pPr>
            <w:r>
              <w:rPr>
                <w:rFonts w:ascii="Times New Roman"/>
                <w:b w:val="false"/>
                <w:i w:val="false"/>
                <w:color w:val="000000"/>
                <w:sz w:val="20"/>
              </w:rPr>
              <w:t>
Әбілов Сүйіндік Шаңытбайұлы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821006300185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p>
            <w:pPr>
              <w:spacing w:after="20"/>
              <w:ind w:left="20"/>
              <w:jc w:val="both"/>
            </w:pPr>
            <w:r>
              <w:rPr>
                <w:rFonts w:ascii="Times New Roman"/>
                <w:b w:val="false"/>
                <w:i w:val="false"/>
                <w:color w:val="000000"/>
                <w:sz w:val="20"/>
              </w:rPr>
              <w:t>
Өмірбердиев жалғас Игілікұлы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711025301451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"Өтеулі" Өтеулиев Ғабит Мергенұлы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850705302828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"Шаңырақ" Алмаганбетов Аргымбет</w:t>
            </w:r>
          </w:p>
          <w:p>
            <w:pPr>
              <w:spacing w:after="20"/>
              <w:ind w:left="20"/>
              <w:jc w:val="both"/>
            </w:pPr>
            <w:r>
              <w:rPr>
                <w:rFonts w:ascii="Times New Roman"/>
                <w:b w:val="false"/>
                <w:i w:val="false"/>
                <w:color w:val="000000"/>
                <w:sz w:val="20"/>
              </w:rPr>
              <w:t>
Кыдырбаевич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790104403188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"Шоңай" Базилбекова</w:t>
            </w:r>
          </w:p>
          <w:p>
            <w:pPr>
              <w:spacing w:after="20"/>
              <w:ind w:left="20"/>
              <w:jc w:val="both"/>
            </w:pPr>
            <w:r>
              <w:rPr>
                <w:rFonts w:ascii="Times New Roman"/>
                <w:b w:val="false"/>
                <w:i w:val="false"/>
                <w:color w:val="000000"/>
                <w:sz w:val="20"/>
              </w:rPr>
              <w:t>
Карлигаш Сабыровна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640105302228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"Мәрлен"</w:t>
            </w:r>
          </w:p>
          <w:p>
            <w:pPr>
              <w:spacing w:after="20"/>
              <w:ind w:left="20"/>
              <w:jc w:val="both"/>
            </w:pPr>
            <w:r>
              <w:rPr>
                <w:rFonts w:ascii="Times New Roman"/>
                <w:b w:val="false"/>
                <w:i w:val="false"/>
                <w:color w:val="000000"/>
                <w:sz w:val="20"/>
              </w:rPr>
              <w:t>
Бекембаев Оразали Коштаевич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730916401859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"Нұрасыл" Таганиязова Акмарал</w:t>
            </w:r>
          </w:p>
          <w:p>
            <w:pPr>
              <w:spacing w:after="20"/>
              <w:ind w:left="20"/>
              <w:jc w:val="both"/>
            </w:pPr>
            <w:r>
              <w:rPr>
                <w:rFonts w:ascii="Times New Roman"/>
                <w:b w:val="false"/>
                <w:i w:val="false"/>
                <w:color w:val="000000"/>
                <w:sz w:val="20"/>
              </w:rPr>
              <w:t>
Джамбуловна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920910302392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"Асхат-Қосай"</w:t>
            </w:r>
          </w:p>
          <w:p>
            <w:pPr>
              <w:spacing w:after="20"/>
              <w:ind w:left="20"/>
              <w:jc w:val="both"/>
            </w:pPr>
            <w:r>
              <w:rPr>
                <w:rFonts w:ascii="Times New Roman"/>
                <w:b w:val="false"/>
                <w:i w:val="false"/>
                <w:color w:val="000000"/>
                <w:sz w:val="20"/>
              </w:rPr>
              <w:t>
Тұрғанбаев Асхат Жаңабайұлы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750120302517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Шопанов Бактыгерей</w:t>
            </w:r>
          </w:p>
          <w:p>
            <w:pPr>
              <w:spacing w:after="20"/>
              <w:ind w:left="20"/>
              <w:jc w:val="both"/>
            </w:pPr>
            <w:r>
              <w:rPr>
                <w:rFonts w:ascii="Times New Roman"/>
                <w:b w:val="false"/>
                <w:i w:val="false"/>
                <w:color w:val="000000"/>
                <w:sz w:val="20"/>
              </w:rPr>
              <w:t>
Бузауович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771224302056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"Қапаш ата" Кемелханов Мельсбек</w:t>
            </w:r>
          </w:p>
          <w:p>
            <w:pPr>
              <w:spacing w:after="20"/>
              <w:ind w:left="20"/>
              <w:jc w:val="both"/>
            </w:pPr>
            <w:r>
              <w:rPr>
                <w:rFonts w:ascii="Times New Roman"/>
                <w:b w:val="false"/>
                <w:i w:val="false"/>
                <w:color w:val="000000"/>
                <w:sz w:val="20"/>
              </w:rPr>
              <w:t>
Сайынович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Крестьянсо 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580915302228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Сактаганов Жайлау</w:t>
            </w:r>
          </w:p>
          <w:p>
            <w:pPr>
              <w:spacing w:after="20"/>
              <w:ind w:left="20"/>
              <w:jc w:val="both"/>
            </w:pPr>
            <w:r>
              <w:rPr>
                <w:rFonts w:ascii="Times New Roman"/>
                <w:b w:val="false"/>
                <w:i w:val="false"/>
                <w:color w:val="000000"/>
                <w:sz w:val="20"/>
              </w:rPr>
              <w:t>
Кайрбаевич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400210301757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"Өрдек" Жүнбасов Темірхан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720103301741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 Аяпов Тулеген</w:t>
            </w:r>
          </w:p>
          <w:p>
            <w:pPr>
              <w:spacing w:after="20"/>
              <w:ind w:left="20"/>
              <w:jc w:val="both"/>
            </w:pPr>
            <w:r>
              <w:rPr>
                <w:rFonts w:ascii="Times New Roman"/>
                <w:b w:val="false"/>
                <w:i w:val="false"/>
                <w:color w:val="000000"/>
                <w:sz w:val="20"/>
              </w:rPr>
              <w:t>
Базарджанович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990412350704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"Сарайна" шаруа қожалығы Асқанбай Еламан</w:t>
            </w:r>
          </w:p>
          <w:p>
            <w:pPr>
              <w:spacing w:after="20"/>
              <w:ind w:left="20"/>
              <w:jc w:val="both"/>
            </w:pPr>
            <w:r>
              <w:rPr>
                <w:rFonts w:ascii="Times New Roman"/>
                <w:b w:val="false"/>
                <w:i w:val="false"/>
                <w:color w:val="000000"/>
                <w:sz w:val="20"/>
              </w:rPr>
              <w:t>
Бексұлтанұлы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851030302673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"Бәйіш"</w:t>
            </w:r>
          </w:p>
          <w:p>
            <w:pPr>
              <w:spacing w:after="20"/>
              <w:ind w:left="20"/>
              <w:jc w:val="both"/>
            </w:pPr>
            <w:r>
              <w:rPr>
                <w:rFonts w:ascii="Times New Roman"/>
                <w:b w:val="false"/>
                <w:i w:val="false"/>
                <w:color w:val="000000"/>
                <w:sz w:val="20"/>
              </w:rPr>
              <w:t>
Советов Болатжан Нурмергенович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850303302614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Ыбашев Асхат Талгатович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811029301672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Cәрсенбай Ілияс Сәрсенбайұлы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770221400265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Абилгазиева Шолпан Ергалиевна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641211300895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 Марат Тайманович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740226300489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 Беркали Тайманович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610223300713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 Жәрдем Тайманович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701125300861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Нурсултан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821229300386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Акмаев Нурболат Мейрамович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881016302098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Асағалиұлы Айболат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591024301697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Бабишев Асангали Мустахиевич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550520302275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Барханов Амангали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840705302300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Барханов Бейбит Амангалиевич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950823351745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Бекмағанбетов Ретбек</w:t>
            </w:r>
          </w:p>
          <w:p>
            <w:pPr>
              <w:spacing w:after="20"/>
              <w:ind w:left="20"/>
              <w:jc w:val="both"/>
            </w:pPr>
            <w:r>
              <w:rPr>
                <w:rFonts w:ascii="Times New Roman"/>
                <w:b w:val="false"/>
                <w:i w:val="false"/>
                <w:color w:val="000000"/>
                <w:sz w:val="20"/>
              </w:rPr>
              <w:t>
Нұрсайынұлы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501105300622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Боканов Табанбай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640721300815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Дауырбаев Бакытжан</w:t>
            </w:r>
          </w:p>
          <w:p>
            <w:pPr>
              <w:spacing w:after="20"/>
              <w:ind w:left="20"/>
              <w:jc w:val="both"/>
            </w:pPr>
            <w:r>
              <w:rPr>
                <w:rFonts w:ascii="Times New Roman"/>
                <w:b w:val="false"/>
                <w:i w:val="false"/>
                <w:color w:val="000000"/>
                <w:sz w:val="20"/>
              </w:rPr>
              <w:t>
Карашолакович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620221401570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Ельбаева Гульнар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541215301071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Ерғазыұлы Халықберді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921229300872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Ересенов Қаршыға Толыбекұлы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800327400180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Ермаганбетова</w:t>
            </w:r>
          </w:p>
          <w:p>
            <w:pPr>
              <w:spacing w:after="20"/>
              <w:ind w:left="20"/>
              <w:jc w:val="both"/>
            </w:pPr>
            <w:r>
              <w:rPr>
                <w:rFonts w:ascii="Times New Roman"/>
                <w:b w:val="false"/>
                <w:i w:val="false"/>
                <w:color w:val="000000"/>
                <w:sz w:val="20"/>
              </w:rPr>
              <w:t>
Камшат Кабыловна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481212401404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Жубанова Кошим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690203301261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Жузбергенов Канат Жузбергенович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651205402014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Жумажанова Руза Тезекбайқызы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460925530127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Базар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630822301662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Кенжахметов Мурат Нуриденович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570205301149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Козыбагаров Аяш Бактыбаевич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570615401927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Қашжанова</w:t>
            </w:r>
          </w:p>
          <w:p>
            <w:pPr>
              <w:spacing w:after="20"/>
              <w:ind w:left="20"/>
              <w:jc w:val="both"/>
            </w:pPr>
            <w:r>
              <w:rPr>
                <w:rFonts w:ascii="Times New Roman"/>
                <w:b w:val="false"/>
                <w:i w:val="false"/>
                <w:color w:val="000000"/>
                <w:sz w:val="20"/>
              </w:rPr>
              <w:t>
Гулшара Өтеғалиқызы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781229300960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Макышев Жайык Аманкосович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761130301570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Макышев Ербол Аманкосович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860509301478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Макышев Нурбол Аманкосович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690630301233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Макышев Едил Аманкосович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791102302660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Наменшиев Айтберди</w:t>
            </w:r>
          </w:p>
          <w:p>
            <w:pPr>
              <w:spacing w:after="20"/>
              <w:ind w:left="20"/>
              <w:jc w:val="both"/>
            </w:pPr>
            <w:r>
              <w:rPr>
                <w:rFonts w:ascii="Times New Roman"/>
                <w:b w:val="false"/>
                <w:i w:val="false"/>
                <w:color w:val="000000"/>
                <w:sz w:val="20"/>
              </w:rPr>
              <w:t>
Мархабаевич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810829302439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Наменшиев Амалбек</w:t>
            </w:r>
          </w:p>
          <w:p>
            <w:pPr>
              <w:spacing w:after="20"/>
              <w:ind w:left="20"/>
              <w:jc w:val="both"/>
            </w:pPr>
            <w:r>
              <w:rPr>
                <w:rFonts w:ascii="Times New Roman"/>
                <w:b w:val="false"/>
                <w:i w:val="false"/>
                <w:color w:val="000000"/>
                <w:sz w:val="20"/>
              </w:rPr>
              <w:t>
Мархабаевич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860531301251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Наменшиев Тущибек</w:t>
            </w:r>
          </w:p>
          <w:p>
            <w:pPr>
              <w:spacing w:after="20"/>
              <w:ind w:left="20"/>
              <w:jc w:val="both"/>
            </w:pPr>
            <w:r>
              <w:rPr>
                <w:rFonts w:ascii="Times New Roman"/>
                <w:b w:val="false"/>
                <w:i w:val="false"/>
                <w:color w:val="000000"/>
                <w:sz w:val="20"/>
              </w:rPr>
              <w:t>
Мархабаевич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710122401730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Наушабаева Жадыра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680516399084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Нұржанов Алибай Хожабаквич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690210301785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Өтеғали Мереке Өтеғалиұлы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801024303085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Советов Утежан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801024303065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Советов Даулетжан Нурмергенович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760928401502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Советова Дамели Нурмергеновна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851129302255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Сугиров Жасулан Есболатович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830226302058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Сугиров Руслан Есболатович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591106301365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Сүгіров Есболат Ерғазыұлы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870227301323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Табанбаев Құсайын Табанбайұлы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880220301680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Тайманов Айшуак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670801300736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Тайманұлы Ақынжан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420120402082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Толыбаева Мәзира Әбдімұратқызы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690922301716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Толепбергенов Канат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630903301256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Қадірбай Ізмұратұлы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870320402895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Карашбаева Айнур Бахытовна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680913402026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Абуова Айнагул Куанышевна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570310403003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Бекенаева Жансулу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640101311959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Бекенаев Корғанбай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540910301552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Тлеулиев Куаныш Манашович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700814301397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w:t>
            </w:r>
          </w:p>
          <w:p>
            <w:pPr>
              <w:spacing w:after="20"/>
              <w:ind w:left="20"/>
              <w:jc w:val="both"/>
            </w:pPr>
            <w:r>
              <w:rPr>
                <w:rFonts w:ascii="Times New Roman"/>
                <w:b w:val="false"/>
                <w:i w:val="false"/>
                <w:color w:val="000000"/>
                <w:sz w:val="20"/>
              </w:rPr>
              <w:t>
Жалгасбай Кайырбаевич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670325301688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Танатар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880716301914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Малик Амирханович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620817301504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Мурсалов Амантай Конирбаевич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780910301869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Тоқбаев Шагдат</w:t>
            </w:r>
          </w:p>
          <w:p>
            <w:pPr>
              <w:spacing w:after="20"/>
              <w:ind w:left="20"/>
              <w:jc w:val="both"/>
            </w:pPr>
            <w:r>
              <w:rPr>
                <w:rFonts w:ascii="Times New Roman"/>
                <w:b w:val="false"/>
                <w:i w:val="false"/>
                <w:color w:val="000000"/>
                <w:sz w:val="20"/>
              </w:rPr>
              <w:t>
Қасқырбайұлы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551102300902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"Шадияр" Теңізов Шахадияр</w:t>
            </w:r>
          </w:p>
          <w:p>
            <w:pPr>
              <w:spacing w:after="20"/>
              <w:ind w:left="20"/>
              <w:jc w:val="both"/>
            </w:pPr>
            <w:r>
              <w:rPr>
                <w:rFonts w:ascii="Times New Roman"/>
                <w:b w:val="false"/>
                <w:i w:val="false"/>
                <w:color w:val="000000"/>
                <w:sz w:val="20"/>
              </w:rPr>
              <w:t>
Қаламбайұлы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750325301893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Өткілов Жауынбай Ахатұлы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570215301788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"Нәсір" Ибескиев Нәсір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650401303435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Отегулов Шалгын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940301351772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"Атағозы" Жалғасбаев</w:t>
            </w:r>
          </w:p>
          <w:p>
            <w:pPr>
              <w:spacing w:after="20"/>
              <w:ind w:left="20"/>
              <w:jc w:val="both"/>
            </w:pPr>
            <w:r>
              <w:rPr>
                <w:rFonts w:ascii="Times New Roman"/>
                <w:b w:val="false"/>
                <w:i w:val="false"/>
                <w:color w:val="000000"/>
                <w:sz w:val="20"/>
              </w:rPr>
              <w:t>
Бердібек Игілікұлы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820107302138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"Молшылық"</w:t>
            </w:r>
          </w:p>
          <w:p>
            <w:pPr>
              <w:spacing w:after="20"/>
              <w:ind w:left="20"/>
              <w:jc w:val="both"/>
            </w:pPr>
            <w:r>
              <w:rPr>
                <w:rFonts w:ascii="Times New Roman"/>
                <w:b w:val="false"/>
                <w:i w:val="false"/>
                <w:color w:val="000000"/>
                <w:sz w:val="20"/>
              </w:rPr>
              <w:t>
Шораев Қасымхан Табылдыұлы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890916301273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"Нұртілеу"</w:t>
            </w:r>
          </w:p>
          <w:p>
            <w:pPr>
              <w:spacing w:after="20"/>
              <w:ind w:left="20"/>
              <w:jc w:val="both"/>
            </w:pPr>
            <w:r>
              <w:rPr>
                <w:rFonts w:ascii="Times New Roman"/>
                <w:b w:val="false"/>
                <w:i w:val="false"/>
                <w:color w:val="000000"/>
                <w:sz w:val="20"/>
              </w:rPr>
              <w:t>
Жумасатов Ерлан Сайынұлы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660623301369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Қиялбаев Асқаби Алпысбайұлы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911009302008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Өмірханов Мейірхан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470601302025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Өткілов Ахат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520223303035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Меделхан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870101303310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Ағзамов Ернар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650620301846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Тұржан Тезекбайұлы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820608301596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Айтболатов Руслан Амалбекович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640226300597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Айтболатов Санат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750509300786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Жеңіс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680314400856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Ақболатова Латипа Шамшадинқызы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840105300322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w:t>
            </w:r>
          </w:p>
          <w:p>
            <w:pPr>
              <w:spacing w:after="20"/>
              <w:ind w:left="20"/>
              <w:jc w:val="both"/>
            </w:pPr>
            <w:r>
              <w:rPr>
                <w:rFonts w:ascii="Times New Roman"/>
                <w:b w:val="false"/>
                <w:i w:val="false"/>
                <w:color w:val="000000"/>
                <w:sz w:val="20"/>
              </w:rPr>
              <w:t>
Әміржан Оңдағанұлы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811020300546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Ахмет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851219302185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Алданышов Қыдырбай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470522300371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Алигулулы Кумысбай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360110301684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Бақтөре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490109300459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Балаторе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850317300367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Ерулан Қыдыржанович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490702300492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Алтыбайұлы Қыдыржан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630420301558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Алтыбай Қыдырғали</w:t>
            </w:r>
          </w:p>
          <w:p>
            <w:pPr>
              <w:spacing w:after="20"/>
              <w:ind w:left="20"/>
              <w:jc w:val="both"/>
            </w:pPr>
            <w:r>
              <w:rPr>
                <w:rFonts w:ascii="Times New Roman"/>
                <w:b w:val="false"/>
                <w:i w:val="false"/>
                <w:color w:val="000000"/>
                <w:sz w:val="20"/>
              </w:rPr>
              <w:t>
Бақтөреұлы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610619301318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Аманкулов Кылышбай</w:t>
            </w:r>
          </w:p>
          <w:p>
            <w:pPr>
              <w:spacing w:after="20"/>
              <w:ind w:left="20"/>
              <w:jc w:val="both"/>
            </w:pPr>
            <w:r>
              <w:rPr>
                <w:rFonts w:ascii="Times New Roman"/>
                <w:b w:val="false"/>
                <w:i w:val="false"/>
                <w:color w:val="000000"/>
                <w:sz w:val="20"/>
              </w:rPr>
              <w:t>
Иданович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530201301784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Алимбай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551128300875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Архабай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790907301091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Бакытжан Алимбаевич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580221402370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 Балым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710301301568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 Кунтуар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6,7052E+11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 Айжарык Каленович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770822301422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 Күзембай</w:t>
            </w:r>
          </w:p>
          <w:p>
            <w:pPr>
              <w:spacing w:after="20"/>
              <w:ind w:left="20"/>
              <w:jc w:val="both"/>
            </w:pPr>
            <w:r>
              <w:rPr>
                <w:rFonts w:ascii="Times New Roman"/>
                <w:b w:val="false"/>
                <w:i w:val="false"/>
                <w:color w:val="000000"/>
                <w:sz w:val="20"/>
              </w:rPr>
              <w:t>
Бергенұлы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710301301598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 Кунтуар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590315302347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Коянбек</w:t>
            </w:r>
          </w:p>
          <w:p>
            <w:pPr>
              <w:spacing w:after="20"/>
              <w:ind w:left="20"/>
              <w:jc w:val="both"/>
            </w:pPr>
            <w:r>
              <w:rPr>
                <w:rFonts w:ascii="Times New Roman"/>
                <w:b w:val="false"/>
                <w:i w:val="false"/>
                <w:color w:val="000000"/>
                <w:sz w:val="20"/>
              </w:rPr>
              <w:t>
Кулмуханович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640814301254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Аркабаев Дарыбек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811216300165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Аркабаев Жанатбек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670723301592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Аркабаев Жанибек</w:t>
            </w:r>
          </w:p>
          <w:p>
            <w:pPr>
              <w:spacing w:after="20"/>
              <w:ind w:left="20"/>
              <w:jc w:val="both"/>
            </w:pPr>
            <w:r>
              <w:rPr>
                <w:rFonts w:ascii="Times New Roman"/>
                <w:b w:val="false"/>
                <w:i w:val="false"/>
                <w:color w:val="000000"/>
                <w:sz w:val="20"/>
              </w:rPr>
              <w:t>
Жумабекович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601214301466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Атагозиев Берекет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660122301761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Атшыбаев</w:t>
            </w:r>
          </w:p>
          <w:p>
            <w:pPr>
              <w:spacing w:after="20"/>
              <w:ind w:left="20"/>
              <w:jc w:val="both"/>
            </w:pPr>
            <w:r>
              <w:rPr>
                <w:rFonts w:ascii="Times New Roman"/>
                <w:b w:val="false"/>
                <w:i w:val="false"/>
                <w:color w:val="000000"/>
                <w:sz w:val="20"/>
              </w:rPr>
              <w:t>
Габит Нуржаубаевич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690114301268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Атшыбаев Каму Нуржаубаевич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480609300227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Ауелбаев Жетер Ауелбайулы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510221300246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Ауелбайулы Жеткиншек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720203301824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Бабаев Тукибай</w:t>
            </w:r>
          </w:p>
          <w:p>
            <w:pPr>
              <w:spacing w:after="20"/>
              <w:ind w:left="20"/>
              <w:jc w:val="both"/>
            </w:pPr>
            <w:r>
              <w:rPr>
                <w:rFonts w:ascii="Times New Roman"/>
                <w:b w:val="false"/>
                <w:i w:val="false"/>
                <w:color w:val="000000"/>
                <w:sz w:val="20"/>
              </w:rPr>
              <w:t>
Жамашевич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600515402908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Байғабылова Нұр Байторқызы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581015301031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Канатбай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810101304487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Байдуллаев</w:t>
            </w:r>
          </w:p>
          <w:p>
            <w:pPr>
              <w:spacing w:after="20"/>
              <w:ind w:left="20"/>
              <w:jc w:val="both"/>
            </w:pPr>
            <w:r>
              <w:rPr>
                <w:rFonts w:ascii="Times New Roman"/>
                <w:b w:val="false"/>
                <w:i w:val="false"/>
                <w:color w:val="000000"/>
                <w:sz w:val="20"/>
              </w:rPr>
              <w:t>
Әділет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760203300665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Байдуллаев</w:t>
            </w:r>
          </w:p>
          <w:p>
            <w:pPr>
              <w:spacing w:after="20"/>
              <w:ind w:left="20"/>
              <w:jc w:val="both"/>
            </w:pPr>
            <w:r>
              <w:rPr>
                <w:rFonts w:ascii="Times New Roman"/>
                <w:b w:val="false"/>
                <w:i w:val="false"/>
                <w:color w:val="000000"/>
                <w:sz w:val="20"/>
              </w:rPr>
              <w:t>
Алим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820629302146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Байқабылов Куанткан</w:t>
            </w:r>
          </w:p>
          <w:p>
            <w:pPr>
              <w:spacing w:after="20"/>
              <w:ind w:left="20"/>
              <w:jc w:val="both"/>
            </w:pPr>
            <w:r>
              <w:rPr>
                <w:rFonts w:ascii="Times New Roman"/>
                <w:b w:val="false"/>
                <w:i w:val="false"/>
                <w:color w:val="000000"/>
                <w:sz w:val="20"/>
              </w:rPr>
              <w:t>
Каршыгаевич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830516302381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Байсариев Еркинбек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460915401401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Байтореқызы</w:t>
            </w:r>
          </w:p>
          <w:p>
            <w:pPr>
              <w:spacing w:after="20"/>
              <w:ind w:left="20"/>
              <w:jc w:val="both"/>
            </w:pPr>
            <w:r>
              <w:rPr>
                <w:rFonts w:ascii="Times New Roman"/>
                <w:b w:val="false"/>
                <w:i w:val="false"/>
                <w:color w:val="000000"/>
                <w:sz w:val="20"/>
              </w:rPr>
              <w:t>
Түрме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890718302806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Байтуров Асан Болатбаевич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590104302395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Балабатыров Молдабай Байсариевич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800801301802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Казыбек " Боранбаев Конысбек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650921400692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"Ермұхаммед" Боранбай Ташау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621120301548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 " Азирбаев Жедел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580618401261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 к/х Тауасарова Зерип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630610301005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"Қанаш"КХ Есенгелді</w:t>
            </w:r>
          </w:p>
          <w:p>
            <w:pPr>
              <w:spacing w:after="20"/>
              <w:ind w:left="20"/>
              <w:jc w:val="both"/>
            </w:pPr>
            <w:r>
              <w:rPr>
                <w:rFonts w:ascii="Times New Roman"/>
                <w:b w:val="false"/>
                <w:i w:val="false"/>
                <w:color w:val="000000"/>
                <w:sz w:val="20"/>
              </w:rPr>
              <w:t>
Сансызбай Қанашұлы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630505301341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"Құлша"КХ Ербаев Акжигит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830414301220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"Жігер"</w:t>
            </w:r>
          </w:p>
          <w:p>
            <w:pPr>
              <w:spacing w:after="20"/>
              <w:ind w:left="20"/>
              <w:jc w:val="both"/>
            </w:pPr>
            <w:r>
              <w:rPr>
                <w:rFonts w:ascii="Times New Roman"/>
                <w:b w:val="false"/>
                <w:i w:val="false"/>
                <w:color w:val="000000"/>
                <w:sz w:val="20"/>
              </w:rPr>
              <w:t>
.Шауенов Нургиса Тилекбаевич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910910301997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w:t>
            </w:r>
          </w:p>
          <w:p>
            <w:pPr>
              <w:spacing w:after="20"/>
              <w:ind w:left="20"/>
              <w:jc w:val="both"/>
            </w:pPr>
            <w:r>
              <w:rPr>
                <w:rFonts w:ascii="Times New Roman"/>
                <w:b w:val="false"/>
                <w:i w:val="false"/>
                <w:color w:val="000000"/>
                <w:sz w:val="20"/>
              </w:rPr>
              <w:t>
Табылдиев Руслан Сабитұлы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930515351147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"Саназар" Қалдыбайұлы</w:t>
            </w:r>
          </w:p>
          <w:p>
            <w:pPr>
              <w:spacing w:after="20"/>
              <w:ind w:left="20"/>
              <w:jc w:val="both"/>
            </w:pPr>
            <w:r>
              <w:rPr>
                <w:rFonts w:ascii="Times New Roman"/>
                <w:b w:val="false"/>
                <w:i w:val="false"/>
                <w:color w:val="000000"/>
                <w:sz w:val="20"/>
              </w:rPr>
              <w:t>
Мейірхан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550420301174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"Сатин" Сәтінұлы Жантуар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681004401108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w:t>
            </w:r>
          </w:p>
          <w:p>
            <w:pPr>
              <w:spacing w:after="20"/>
              <w:ind w:left="20"/>
              <w:jc w:val="both"/>
            </w:pPr>
            <w:r>
              <w:rPr>
                <w:rFonts w:ascii="Times New Roman"/>
                <w:b w:val="false"/>
                <w:i w:val="false"/>
                <w:color w:val="000000"/>
                <w:sz w:val="20"/>
              </w:rPr>
              <w:t>
Сүйінғариева Зибайда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700703300197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"Қаратөрткүл" Аязов Аскар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750704302009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Шаға" Капашов Нурлан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971130350979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Ернұр-Ай" Ғарифуллаұлы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700703300197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w:t>
            </w:r>
          </w:p>
          <w:p>
            <w:pPr>
              <w:spacing w:after="20"/>
              <w:ind w:left="20"/>
              <w:jc w:val="both"/>
            </w:pPr>
            <w:r>
              <w:rPr>
                <w:rFonts w:ascii="Times New Roman"/>
                <w:b w:val="false"/>
                <w:i w:val="false"/>
                <w:color w:val="000000"/>
                <w:sz w:val="20"/>
              </w:rPr>
              <w:t>
Бекенжанов Жанибек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750704302009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"Ерқанат"Джумагал иева Шынар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971130350979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"Құлжан" Кулжанов Ыбырай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700703300197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"Малжан" Кубегенов Аманбек</w:t>
            </w:r>
          </w:p>
          <w:p>
            <w:pPr>
              <w:spacing w:after="20"/>
              <w:ind w:left="20"/>
              <w:jc w:val="both"/>
            </w:pPr>
            <w:r>
              <w:rPr>
                <w:rFonts w:ascii="Times New Roman"/>
                <w:b w:val="false"/>
                <w:i w:val="false"/>
                <w:color w:val="000000"/>
                <w:sz w:val="20"/>
              </w:rPr>
              <w:t>
Амангалиевич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750704302009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"Мирас"Кулмырзае в Мирасбек Алимбаевич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971130350979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Рзаханов Ербол</w:t>
            </w:r>
          </w:p>
          <w:p>
            <w:pPr>
              <w:spacing w:after="20"/>
              <w:ind w:left="20"/>
              <w:jc w:val="both"/>
            </w:pPr>
            <w:r>
              <w:rPr>
                <w:rFonts w:ascii="Times New Roman"/>
                <w:b w:val="false"/>
                <w:i w:val="false"/>
                <w:color w:val="000000"/>
                <w:sz w:val="20"/>
              </w:rPr>
              <w:t>
Аманкелдиевич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961203350973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Берішбаев Жәнібек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550904400699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Әбілова Каншайым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630626300619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Әбілхан Тогай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420109300397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Қожабаев Амангелді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521225300440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Қызылғұлұлы Жылқыбай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620117301688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"Cмадияр"Жетибае в Комек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460127300382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Козыбай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761208301396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Нуржан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901223301031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Елдос Еділханұлы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880124301545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Байдулла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600914301131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Едилхан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740622301201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Шыракбай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370101424048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w:t>
            </w:r>
          </w:p>
          <w:p>
            <w:pPr>
              <w:spacing w:after="20"/>
              <w:ind w:left="20"/>
              <w:jc w:val="both"/>
            </w:pPr>
            <w:r>
              <w:rPr>
                <w:rFonts w:ascii="Times New Roman"/>
                <w:b w:val="false"/>
                <w:i w:val="false"/>
                <w:color w:val="000000"/>
                <w:sz w:val="20"/>
              </w:rPr>
              <w:t>
Несибели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690129301309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Абилтуреев</w:t>
            </w:r>
          </w:p>
          <w:p>
            <w:pPr>
              <w:spacing w:after="20"/>
              <w:ind w:left="20"/>
              <w:jc w:val="both"/>
            </w:pPr>
            <w:r>
              <w:rPr>
                <w:rFonts w:ascii="Times New Roman"/>
                <w:b w:val="false"/>
                <w:i w:val="false"/>
                <w:color w:val="000000"/>
                <w:sz w:val="20"/>
              </w:rPr>
              <w:t>
Бекайдар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800222301627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Абилханов Серик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690904400499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Абилханова</w:t>
            </w:r>
          </w:p>
          <w:p>
            <w:pPr>
              <w:spacing w:after="20"/>
              <w:ind w:left="20"/>
              <w:jc w:val="both"/>
            </w:pPr>
            <w:r>
              <w:rPr>
                <w:rFonts w:ascii="Times New Roman"/>
                <w:b w:val="false"/>
                <w:i w:val="false"/>
                <w:color w:val="000000"/>
                <w:sz w:val="20"/>
              </w:rPr>
              <w:t>
Жемис Наурызбаена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750910301171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Ерғожа</w:t>
            </w:r>
          </w:p>
          <w:p>
            <w:pPr>
              <w:spacing w:after="20"/>
              <w:ind w:left="20"/>
              <w:jc w:val="both"/>
            </w:pPr>
            <w:r>
              <w:rPr>
                <w:rFonts w:ascii="Times New Roman"/>
                <w:b w:val="false"/>
                <w:i w:val="false"/>
                <w:color w:val="000000"/>
                <w:sz w:val="20"/>
              </w:rPr>
              <w:t>
Сдиқович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450322300291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Сдик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600830301046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Адилбайулы</w:t>
            </w:r>
          </w:p>
          <w:p>
            <w:pPr>
              <w:spacing w:after="20"/>
              <w:ind w:left="20"/>
              <w:jc w:val="both"/>
            </w:pPr>
            <w:r>
              <w:rPr>
                <w:rFonts w:ascii="Times New Roman"/>
                <w:b w:val="false"/>
                <w:i w:val="false"/>
                <w:color w:val="000000"/>
                <w:sz w:val="20"/>
              </w:rPr>
              <w:t>
Конысбай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721209301265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Бауыржан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770702302130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Нурлибек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500103302259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Азирбаев Лакбай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570730301074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Азирбаев Махмут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641009301371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w:t>
            </w:r>
          </w:p>
          <w:p>
            <w:pPr>
              <w:spacing w:after="20"/>
              <w:ind w:left="20"/>
              <w:jc w:val="both"/>
            </w:pPr>
            <w:r>
              <w:rPr>
                <w:rFonts w:ascii="Times New Roman"/>
                <w:b w:val="false"/>
                <w:i w:val="false"/>
                <w:color w:val="000000"/>
                <w:sz w:val="20"/>
              </w:rPr>
              <w:t>
Мадениет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730126301461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Сакен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591023300841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Турмыс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900818301668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Айтуров Сансызбай</w:t>
            </w:r>
          </w:p>
          <w:p>
            <w:pPr>
              <w:spacing w:after="20"/>
              <w:ind w:left="20"/>
              <w:jc w:val="both"/>
            </w:pPr>
            <w:r>
              <w:rPr>
                <w:rFonts w:ascii="Times New Roman"/>
                <w:b w:val="false"/>
                <w:i w:val="false"/>
                <w:color w:val="000000"/>
                <w:sz w:val="20"/>
              </w:rPr>
              <w:t>
Бүркітұлы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740902301570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Акикатов Ербол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620611301386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Аксуйеуов</w:t>
            </w:r>
          </w:p>
          <w:p>
            <w:pPr>
              <w:spacing w:after="20"/>
              <w:ind w:left="20"/>
              <w:jc w:val="both"/>
            </w:pPr>
            <w:r>
              <w:rPr>
                <w:rFonts w:ascii="Times New Roman"/>
                <w:b w:val="false"/>
                <w:i w:val="false"/>
                <w:color w:val="000000"/>
                <w:sz w:val="20"/>
              </w:rPr>
              <w:t>
Аскарбай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820123302056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Алдамбергенов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Куанышкерей Есбосынович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690806301606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"Алдоңғар" Оразбаев Саты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631226400970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Алигулова Акжаркин</w:t>
            </w:r>
          </w:p>
          <w:p>
            <w:pPr>
              <w:spacing w:after="20"/>
              <w:ind w:left="20"/>
              <w:jc w:val="both"/>
            </w:pPr>
            <w:r>
              <w:rPr>
                <w:rFonts w:ascii="Times New Roman"/>
                <w:b w:val="false"/>
                <w:i w:val="false"/>
                <w:color w:val="000000"/>
                <w:sz w:val="20"/>
              </w:rPr>
              <w:t>
Сатипалдиевна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630820300940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w:t>
            </w:r>
          </w:p>
          <w:p>
            <w:pPr>
              <w:spacing w:after="20"/>
              <w:ind w:left="20"/>
              <w:jc w:val="both"/>
            </w:pPr>
            <w:r>
              <w:rPr>
                <w:rFonts w:ascii="Times New Roman"/>
                <w:b w:val="false"/>
                <w:i w:val="false"/>
                <w:color w:val="000000"/>
                <w:sz w:val="20"/>
              </w:rPr>
              <w:t>
Бақтыбек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951118350167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Дәулет</w:t>
            </w:r>
          </w:p>
          <w:p>
            <w:pPr>
              <w:spacing w:after="20"/>
              <w:ind w:left="20"/>
              <w:jc w:val="both"/>
            </w:pPr>
            <w:r>
              <w:rPr>
                <w:rFonts w:ascii="Times New Roman"/>
                <w:b w:val="false"/>
                <w:i w:val="false"/>
                <w:color w:val="000000"/>
                <w:sz w:val="20"/>
              </w:rPr>
              <w:t>
Бақтыбекұлы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681026400853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Аралбаева</w:t>
            </w:r>
          </w:p>
          <w:p>
            <w:pPr>
              <w:spacing w:after="20"/>
              <w:ind w:left="20"/>
              <w:jc w:val="both"/>
            </w:pPr>
            <w:r>
              <w:rPr>
                <w:rFonts w:ascii="Times New Roman"/>
                <w:b w:val="false"/>
                <w:i w:val="false"/>
                <w:color w:val="000000"/>
                <w:sz w:val="20"/>
              </w:rPr>
              <w:t>
Калдыгуль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790805302898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Аскеров Ержан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850228301074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Асылбекулы</w:t>
            </w:r>
          </w:p>
          <w:p>
            <w:pPr>
              <w:spacing w:after="20"/>
              <w:ind w:left="20"/>
              <w:jc w:val="both"/>
            </w:pPr>
            <w:r>
              <w:rPr>
                <w:rFonts w:ascii="Times New Roman"/>
                <w:b w:val="false"/>
                <w:i w:val="false"/>
                <w:color w:val="000000"/>
                <w:sz w:val="20"/>
              </w:rPr>
              <w:t>
Женисбек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500912300419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Ауелбаев Жанабай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720905300981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Бапанов Есенжол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410117300339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w:t>
            </w:r>
          </w:p>
          <w:p>
            <w:pPr>
              <w:spacing w:after="20"/>
              <w:ind w:left="20"/>
              <w:jc w:val="both"/>
            </w:pPr>
            <w:r>
              <w:rPr>
                <w:rFonts w:ascii="Times New Roman"/>
                <w:b w:val="false"/>
                <w:i w:val="false"/>
                <w:color w:val="000000"/>
                <w:sz w:val="20"/>
              </w:rPr>
              <w:t>
Кибас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741112300045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Бекмаганбетова Сисенби Кибасович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631119300883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Бердибаев Алибай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880905300765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Бердибеков Багдат</w:t>
            </w:r>
          </w:p>
          <w:p>
            <w:pPr>
              <w:spacing w:after="20"/>
              <w:ind w:left="20"/>
              <w:jc w:val="both"/>
            </w:pPr>
            <w:r>
              <w:rPr>
                <w:rFonts w:ascii="Times New Roman"/>
                <w:b w:val="false"/>
                <w:i w:val="false"/>
                <w:color w:val="000000"/>
                <w:sz w:val="20"/>
              </w:rPr>
              <w:t>
Бердибекович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541025301247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Бисемаганбетов</w:t>
            </w:r>
          </w:p>
          <w:p>
            <w:pPr>
              <w:spacing w:after="20"/>
              <w:ind w:left="20"/>
              <w:jc w:val="both"/>
            </w:pPr>
            <w:r>
              <w:rPr>
                <w:rFonts w:ascii="Times New Roman"/>
                <w:b w:val="false"/>
                <w:i w:val="false"/>
                <w:color w:val="000000"/>
                <w:sz w:val="20"/>
              </w:rPr>
              <w:t>
Тангали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760820301539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Бисемаганбетов</w:t>
            </w:r>
          </w:p>
          <w:p>
            <w:pPr>
              <w:spacing w:after="20"/>
              <w:ind w:left="20"/>
              <w:jc w:val="both"/>
            </w:pPr>
            <w:r>
              <w:rPr>
                <w:rFonts w:ascii="Times New Roman"/>
                <w:b w:val="false"/>
                <w:i w:val="false"/>
                <w:color w:val="000000"/>
                <w:sz w:val="20"/>
              </w:rPr>
              <w:t>
Усербай Амангалиевич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431014300286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Бисемаганбетов</w:t>
            </w:r>
          </w:p>
          <w:p>
            <w:pPr>
              <w:spacing w:after="20"/>
              <w:ind w:left="20"/>
              <w:jc w:val="both"/>
            </w:pPr>
            <w:r>
              <w:rPr>
                <w:rFonts w:ascii="Times New Roman"/>
                <w:b w:val="false"/>
                <w:i w:val="false"/>
                <w:color w:val="000000"/>
                <w:sz w:val="20"/>
              </w:rPr>
              <w:t>
Амангали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820520401796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"Ақберен" КХ</w:t>
            </w:r>
          </w:p>
          <w:p>
            <w:pPr>
              <w:spacing w:after="20"/>
              <w:ind w:left="20"/>
              <w:jc w:val="both"/>
            </w:pPr>
            <w:r>
              <w:rPr>
                <w:rFonts w:ascii="Times New Roman"/>
                <w:b w:val="false"/>
                <w:i w:val="false"/>
                <w:color w:val="000000"/>
                <w:sz w:val="20"/>
              </w:rPr>
              <w:t>
Бисемаганбетова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Нуржауган Амангалиевна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620822301718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Бозанов Бейнеубай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651209300846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Бекен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610111301376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Койлыбай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800801301802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w:t>
            </w:r>
          </w:p>
          <w:p>
            <w:pPr>
              <w:spacing w:after="20"/>
              <w:ind w:left="20"/>
              <w:jc w:val="both"/>
            </w:pPr>
            <w:r>
              <w:rPr>
                <w:rFonts w:ascii="Times New Roman"/>
                <w:b w:val="false"/>
                <w:i w:val="false"/>
                <w:color w:val="000000"/>
                <w:sz w:val="20"/>
              </w:rPr>
              <w:t>
Конысбек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540103301525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Ондасын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950918351384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Бөкенбаев Рустем</w:t>
            </w:r>
          </w:p>
          <w:p>
            <w:pPr>
              <w:spacing w:after="20"/>
              <w:ind w:left="20"/>
              <w:jc w:val="both"/>
            </w:pPr>
            <w:r>
              <w:rPr>
                <w:rFonts w:ascii="Times New Roman"/>
                <w:b w:val="false"/>
                <w:i w:val="false"/>
                <w:color w:val="000000"/>
                <w:sz w:val="20"/>
              </w:rPr>
              <w:t>
Қуанышұлы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810201301034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Бултеков Дулат</w:t>
            </w:r>
          </w:p>
          <w:p>
            <w:pPr>
              <w:spacing w:after="20"/>
              <w:ind w:left="20"/>
              <w:jc w:val="both"/>
            </w:pPr>
            <w:r>
              <w:rPr>
                <w:rFonts w:ascii="Times New Roman"/>
                <w:b w:val="false"/>
                <w:i w:val="false"/>
                <w:color w:val="000000"/>
                <w:sz w:val="20"/>
              </w:rPr>
              <w:t>
Бердибекович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630115302161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Бултеков Акылбай</w:t>
            </w:r>
          </w:p>
          <w:p>
            <w:pPr>
              <w:spacing w:after="20"/>
              <w:ind w:left="20"/>
              <w:jc w:val="both"/>
            </w:pPr>
            <w:r>
              <w:rPr>
                <w:rFonts w:ascii="Times New Roman"/>
                <w:b w:val="false"/>
                <w:i w:val="false"/>
                <w:color w:val="000000"/>
                <w:sz w:val="20"/>
              </w:rPr>
              <w:t>
Насихатович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460728300895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Бултеков Куанткан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550109401119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Бултекова Акилгек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880702302708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Буркитов Серик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780815302970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 Асхат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771230301526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 Канат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671102301281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 Тураш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600426301317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Едилханов Сакен</w:t>
            </w:r>
          </w:p>
          <w:p>
            <w:pPr>
              <w:spacing w:after="20"/>
              <w:ind w:left="20"/>
              <w:jc w:val="both"/>
            </w:pPr>
            <w:r>
              <w:rPr>
                <w:rFonts w:ascii="Times New Roman"/>
                <w:b w:val="false"/>
                <w:i w:val="false"/>
                <w:color w:val="000000"/>
                <w:sz w:val="20"/>
              </w:rPr>
              <w:t>
Беккожаевич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500314400751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Елеусинова</w:t>
            </w:r>
          </w:p>
          <w:p>
            <w:pPr>
              <w:spacing w:after="20"/>
              <w:ind w:left="20"/>
              <w:jc w:val="both"/>
            </w:pPr>
            <w:r>
              <w:rPr>
                <w:rFonts w:ascii="Times New Roman"/>
                <w:b w:val="false"/>
                <w:i w:val="false"/>
                <w:color w:val="000000"/>
                <w:sz w:val="20"/>
              </w:rPr>
              <w:t>
Балганым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590905401500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Елубаева Гулсим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751215300572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Емеш Болат</w:t>
            </w:r>
          </w:p>
          <w:p>
            <w:pPr>
              <w:spacing w:after="20"/>
              <w:ind w:left="20"/>
              <w:jc w:val="both"/>
            </w:pPr>
            <w:r>
              <w:rPr>
                <w:rFonts w:ascii="Times New Roman"/>
                <w:b w:val="false"/>
                <w:i w:val="false"/>
                <w:color w:val="000000"/>
                <w:sz w:val="20"/>
              </w:rPr>
              <w:t>
Аманқосұлы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780103301584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Емеш Саламат</w:t>
            </w:r>
          </w:p>
          <w:p>
            <w:pPr>
              <w:spacing w:after="20"/>
              <w:ind w:left="20"/>
              <w:jc w:val="both"/>
            </w:pPr>
            <w:r>
              <w:rPr>
                <w:rFonts w:ascii="Times New Roman"/>
                <w:b w:val="false"/>
                <w:i w:val="false"/>
                <w:color w:val="000000"/>
                <w:sz w:val="20"/>
              </w:rPr>
              <w:t>
Аманқосұлы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590829300494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Емешов Габиден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830131302587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Емешов Мухтар</w:t>
            </w:r>
          </w:p>
          <w:p>
            <w:pPr>
              <w:spacing w:after="20"/>
              <w:ind w:left="20"/>
              <w:jc w:val="both"/>
            </w:pPr>
            <w:r>
              <w:rPr>
                <w:rFonts w:ascii="Times New Roman"/>
                <w:b w:val="false"/>
                <w:i w:val="false"/>
                <w:color w:val="000000"/>
                <w:sz w:val="20"/>
              </w:rPr>
              <w:t>
Тулегенович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540627300655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Ергожаұлы Өтес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640603300962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Ергожин Аманбай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640123301387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Ерсултанов Зорбай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810225301348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Ерсултанов Рауан</w:t>
            </w:r>
          </w:p>
          <w:p>
            <w:pPr>
              <w:spacing w:after="20"/>
              <w:ind w:left="20"/>
              <w:jc w:val="both"/>
            </w:pPr>
            <w:r>
              <w:rPr>
                <w:rFonts w:ascii="Times New Roman"/>
                <w:b w:val="false"/>
                <w:i w:val="false"/>
                <w:color w:val="000000"/>
                <w:sz w:val="20"/>
              </w:rPr>
              <w:t>
Ботабаевич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760326302195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Ескожин Нурбол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600102304082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Естуров Жаулыбай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600510301798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Есхожин</w:t>
            </w:r>
          </w:p>
          <w:p>
            <w:pPr>
              <w:spacing w:after="20"/>
              <w:ind w:left="20"/>
              <w:jc w:val="both"/>
            </w:pPr>
            <w:r>
              <w:rPr>
                <w:rFonts w:ascii="Times New Roman"/>
                <w:b w:val="false"/>
                <w:i w:val="false"/>
                <w:color w:val="000000"/>
                <w:sz w:val="20"/>
              </w:rPr>
              <w:t>
Жайлаубай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710203301703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Ешманов</w:t>
            </w:r>
          </w:p>
          <w:p>
            <w:pPr>
              <w:spacing w:after="20"/>
              <w:ind w:left="20"/>
              <w:jc w:val="both"/>
            </w:pPr>
            <w:r>
              <w:rPr>
                <w:rFonts w:ascii="Times New Roman"/>
                <w:b w:val="false"/>
                <w:i w:val="false"/>
                <w:color w:val="000000"/>
                <w:sz w:val="20"/>
              </w:rPr>
              <w:t>
Жолдасбек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771027301017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Әбдірахманов Балтабек</w:t>
            </w:r>
          </w:p>
          <w:p>
            <w:pPr>
              <w:spacing w:after="20"/>
              <w:ind w:left="20"/>
              <w:jc w:val="both"/>
            </w:pPr>
            <w:r>
              <w:rPr>
                <w:rFonts w:ascii="Times New Roman"/>
                <w:b w:val="false"/>
                <w:i w:val="false"/>
                <w:color w:val="000000"/>
                <w:sz w:val="20"/>
              </w:rPr>
              <w:t>
Өгізбайұлы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650203300385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Нағашыбаев Абзал</w:t>
            </w:r>
          </w:p>
          <w:p>
            <w:pPr>
              <w:spacing w:after="20"/>
              <w:ind w:left="20"/>
              <w:jc w:val="both"/>
            </w:pPr>
            <w:r>
              <w:rPr>
                <w:rFonts w:ascii="Times New Roman"/>
                <w:b w:val="false"/>
                <w:i w:val="false"/>
                <w:color w:val="000000"/>
                <w:sz w:val="20"/>
              </w:rPr>
              <w:t>
Амангелдіұлы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930504401444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Әлібекова</w:t>
            </w:r>
          </w:p>
          <w:p>
            <w:pPr>
              <w:spacing w:after="20"/>
              <w:ind w:left="20"/>
              <w:jc w:val="both"/>
            </w:pPr>
            <w:r>
              <w:rPr>
                <w:rFonts w:ascii="Times New Roman"/>
                <w:b w:val="false"/>
                <w:i w:val="false"/>
                <w:color w:val="000000"/>
                <w:sz w:val="20"/>
              </w:rPr>
              <w:t>
Меңдігүл Әлібеккызы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610628301426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w:t>
            </w:r>
          </w:p>
          <w:p>
            <w:pPr>
              <w:spacing w:after="20"/>
              <w:ind w:left="20"/>
              <w:jc w:val="both"/>
            </w:pPr>
            <w:r>
              <w:rPr>
                <w:rFonts w:ascii="Times New Roman"/>
                <w:b w:val="false"/>
                <w:i w:val="false"/>
                <w:color w:val="000000"/>
                <w:sz w:val="20"/>
              </w:rPr>
              <w:t>
Назарбай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690128301244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Жалбыров 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920413301927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Жампанкул</w:t>
            </w:r>
          </w:p>
          <w:p>
            <w:pPr>
              <w:spacing w:after="20"/>
              <w:ind w:left="20"/>
              <w:jc w:val="both"/>
            </w:pPr>
            <w:r>
              <w:rPr>
                <w:rFonts w:ascii="Times New Roman"/>
                <w:b w:val="false"/>
                <w:i w:val="false"/>
                <w:color w:val="000000"/>
                <w:sz w:val="20"/>
              </w:rPr>
              <w:t>
Акылжан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630126301659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w:t>
            </w:r>
          </w:p>
          <w:p>
            <w:pPr>
              <w:spacing w:after="20"/>
              <w:ind w:left="20"/>
              <w:jc w:val="both"/>
            </w:pPr>
            <w:r>
              <w:rPr>
                <w:rFonts w:ascii="Times New Roman"/>
                <w:b w:val="false"/>
                <w:i w:val="false"/>
                <w:color w:val="000000"/>
                <w:sz w:val="20"/>
              </w:rPr>
              <w:t>
Сакидулла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470101310230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Жасаков Айткул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830809300665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Жаулыбаев</w:t>
            </w:r>
          </w:p>
          <w:p>
            <w:pPr>
              <w:spacing w:after="20"/>
              <w:ind w:left="20"/>
              <w:jc w:val="both"/>
            </w:pPr>
            <w:r>
              <w:rPr>
                <w:rFonts w:ascii="Times New Roman"/>
                <w:b w:val="false"/>
                <w:i w:val="false"/>
                <w:color w:val="000000"/>
                <w:sz w:val="20"/>
              </w:rPr>
              <w:t>
Жасулан Тазикеевич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580101311618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Жаулыбаев Косай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620117301688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Жетибаев Комек</w:t>
            </w:r>
          </w:p>
          <w:p>
            <w:pPr>
              <w:spacing w:after="20"/>
              <w:ind w:left="20"/>
              <w:jc w:val="both"/>
            </w:pPr>
            <w:r>
              <w:rPr>
                <w:rFonts w:ascii="Times New Roman"/>
                <w:b w:val="false"/>
                <w:i w:val="false"/>
                <w:color w:val="000000"/>
                <w:sz w:val="20"/>
              </w:rPr>
              <w:t>
Торебаевич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Шетпенский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410110301745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 Нуретов</w:t>
            </w:r>
          </w:p>
          <w:p>
            <w:pPr>
              <w:spacing w:after="20"/>
              <w:ind w:left="20"/>
              <w:jc w:val="both"/>
            </w:pPr>
            <w:r>
              <w:rPr>
                <w:rFonts w:ascii="Times New Roman"/>
                <w:b w:val="false"/>
                <w:i w:val="false"/>
                <w:color w:val="000000"/>
                <w:sz w:val="20"/>
              </w:rPr>
              <w:t>
Шаныкул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560305301587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Болат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770223302365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Закария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520715401218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w:t>
            </w:r>
          </w:p>
          <w:p>
            <w:pPr>
              <w:spacing w:after="20"/>
              <w:ind w:left="20"/>
              <w:jc w:val="both"/>
            </w:pPr>
            <w:r>
              <w:rPr>
                <w:rFonts w:ascii="Times New Roman"/>
                <w:b w:val="false"/>
                <w:i w:val="false"/>
                <w:color w:val="000000"/>
                <w:sz w:val="20"/>
              </w:rPr>
              <w:t>
Жупар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961015350971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Жұбандық Исрафил</w:t>
            </w:r>
          </w:p>
          <w:p>
            <w:pPr>
              <w:spacing w:after="20"/>
              <w:ind w:left="20"/>
              <w:jc w:val="both"/>
            </w:pPr>
            <w:r>
              <w:rPr>
                <w:rFonts w:ascii="Times New Roman"/>
                <w:b w:val="false"/>
                <w:i w:val="false"/>
                <w:color w:val="000000"/>
                <w:sz w:val="20"/>
              </w:rPr>
              <w:t>
Ержанұлы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740422301244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 Самат</w:t>
            </w:r>
          </w:p>
          <w:p>
            <w:pPr>
              <w:spacing w:after="20"/>
              <w:ind w:left="20"/>
              <w:jc w:val="both"/>
            </w:pPr>
            <w:r>
              <w:rPr>
                <w:rFonts w:ascii="Times New Roman"/>
                <w:b w:val="false"/>
                <w:i w:val="false"/>
                <w:color w:val="000000"/>
                <w:sz w:val="20"/>
              </w:rPr>
              <w:t>
Қарашаұлы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951011451239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Забухуллина</w:t>
            </w:r>
          </w:p>
          <w:p>
            <w:pPr>
              <w:spacing w:after="20"/>
              <w:ind w:left="20"/>
              <w:jc w:val="both"/>
            </w:pPr>
            <w:r>
              <w:rPr>
                <w:rFonts w:ascii="Times New Roman"/>
                <w:b w:val="false"/>
                <w:i w:val="false"/>
                <w:color w:val="000000"/>
                <w:sz w:val="20"/>
              </w:rPr>
              <w:t>
Айгуль Аяпбергенова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700213301578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Жаксылык</w:t>
            </w:r>
          </w:p>
          <w:p>
            <w:pPr>
              <w:spacing w:after="20"/>
              <w:ind w:left="20"/>
              <w:jc w:val="both"/>
            </w:pPr>
            <w:r>
              <w:rPr>
                <w:rFonts w:ascii="Times New Roman"/>
                <w:b w:val="false"/>
                <w:i w:val="false"/>
                <w:color w:val="000000"/>
                <w:sz w:val="20"/>
              </w:rPr>
              <w:t>
Акзамович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510127300562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Жумабай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740716301619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Игишов Сагин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661026300853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Иманкали Сатжан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931211350614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Рахметов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871105302337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Итемгенов Женисбек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470625300669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"Естекбай"</w:t>
            </w:r>
          </w:p>
          <w:p>
            <w:pPr>
              <w:spacing w:after="20"/>
              <w:ind w:left="20"/>
              <w:jc w:val="both"/>
            </w:pPr>
            <w:r>
              <w:rPr>
                <w:rFonts w:ascii="Times New Roman"/>
                <w:b w:val="false"/>
                <w:i w:val="false"/>
                <w:color w:val="000000"/>
                <w:sz w:val="20"/>
              </w:rPr>
              <w:t>
Нурбердиев Есбол Естекбаевич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490324401521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Сердалы" Сейбагытова</w:t>
            </w:r>
          </w:p>
          <w:p>
            <w:pPr>
              <w:spacing w:after="20"/>
              <w:ind w:left="20"/>
              <w:jc w:val="both"/>
            </w:pPr>
            <w:r>
              <w:rPr>
                <w:rFonts w:ascii="Times New Roman"/>
                <w:b w:val="false"/>
                <w:i w:val="false"/>
                <w:color w:val="000000"/>
                <w:sz w:val="20"/>
              </w:rPr>
              <w:t>
Кымбат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810225301348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 Ерсултанов Рауан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520101410695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Кабакова</w:t>
            </w:r>
          </w:p>
          <w:p>
            <w:pPr>
              <w:spacing w:after="20"/>
              <w:ind w:left="20"/>
              <w:jc w:val="both"/>
            </w:pPr>
            <w:r>
              <w:rPr>
                <w:rFonts w:ascii="Times New Roman"/>
                <w:b w:val="false"/>
                <w:i w:val="false"/>
                <w:color w:val="000000"/>
                <w:sz w:val="20"/>
              </w:rPr>
              <w:t>
Сакыпжамал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760420301138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w:t>
            </w:r>
          </w:p>
          <w:p>
            <w:pPr>
              <w:spacing w:after="20"/>
              <w:ind w:left="20"/>
              <w:jc w:val="both"/>
            </w:pPr>
            <w:r>
              <w:rPr>
                <w:rFonts w:ascii="Times New Roman"/>
                <w:b w:val="false"/>
                <w:i w:val="false"/>
                <w:color w:val="000000"/>
                <w:sz w:val="20"/>
              </w:rPr>
              <w:t>
Самат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500616300491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Калиулы Мамыр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470101406348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Калмаганбетова</w:t>
            </w:r>
          </w:p>
          <w:p>
            <w:pPr>
              <w:spacing w:after="20"/>
              <w:ind w:left="20"/>
              <w:jc w:val="both"/>
            </w:pPr>
            <w:r>
              <w:rPr>
                <w:rFonts w:ascii="Times New Roman"/>
                <w:b w:val="false"/>
                <w:i w:val="false"/>
                <w:color w:val="000000"/>
                <w:sz w:val="20"/>
              </w:rPr>
              <w:t>
Карашаш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510221300503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Калмаганбетулы</w:t>
            </w:r>
          </w:p>
          <w:p>
            <w:pPr>
              <w:spacing w:after="20"/>
              <w:ind w:left="20"/>
              <w:jc w:val="both"/>
            </w:pPr>
            <w:r>
              <w:rPr>
                <w:rFonts w:ascii="Times New Roman"/>
                <w:b w:val="false"/>
                <w:i w:val="false"/>
                <w:color w:val="000000"/>
                <w:sz w:val="20"/>
              </w:rPr>
              <w:t>
Калдыбек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750108300322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w:t>
            </w:r>
          </w:p>
          <w:p>
            <w:pPr>
              <w:spacing w:after="20"/>
              <w:ind w:left="20"/>
              <w:jc w:val="both"/>
            </w:pPr>
            <w:r>
              <w:rPr>
                <w:rFonts w:ascii="Times New Roman"/>
                <w:b w:val="false"/>
                <w:i w:val="false"/>
                <w:color w:val="000000"/>
                <w:sz w:val="20"/>
              </w:rPr>
              <w:t>
Муса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820802301881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w:t>
            </w:r>
          </w:p>
          <w:p>
            <w:pPr>
              <w:spacing w:after="20"/>
              <w:ind w:left="20"/>
              <w:jc w:val="both"/>
            </w:pPr>
            <w:r>
              <w:rPr>
                <w:rFonts w:ascii="Times New Roman"/>
                <w:b w:val="false"/>
                <w:i w:val="false"/>
                <w:color w:val="000000"/>
                <w:sz w:val="20"/>
              </w:rPr>
              <w:t>
Аманбек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720119301540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Маткерим</w:t>
            </w:r>
          </w:p>
          <w:p>
            <w:pPr>
              <w:spacing w:after="20"/>
              <w:ind w:left="20"/>
              <w:jc w:val="both"/>
            </w:pPr>
            <w:r>
              <w:rPr>
                <w:rFonts w:ascii="Times New Roman"/>
                <w:b w:val="false"/>
                <w:i w:val="false"/>
                <w:color w:val="000000"/>
                <w:sz w:val="20"/>
              </w:rPr>
              <w:t>
Куаналиевич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781112301893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w:t>
            </w:r>
          </w:p>
          <w:p>
            <w:pPr>
              <w:spacing w:after="20"/>
              <w:ind w:left="20"/>
              <w:jc w:val="both"/>
            </w:pPr>
            <w:r>
              <w:rPr>
                <w:rFonts w:ascii="Times New Roman"/>
                <w:b w:val="false"/>
                <w:i w:val="false"/>
                <w:color w:val="000000"/>
                <w:sz w:val="20"/>
              </w:rPr>
              <w:t>
Мурат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870829300592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Капашов Айбек</w:t>
            </w:r>
          </w:p>
          <w:p>
            <w:pPr>
              <w:spacing w:after="20"/>
              <w:ind w:left="20"/>
              <w:jc w:val="both"/>
            </w:pPr>
            <w:r>
              <w:rPr>
                <w:rFonts w:ascii="Times New Roman"/>
                <w:b w:val="false"/>
                <w:i w:val="false"/>
                <w:color w:val="000000"/>
                <w:sz w:val="20"/>
              </w:rPr>
              <w:t>
Султанович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780423301673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Карабалаев</w:t>
            </w:r>
          </w:p>
          <w:p>
            <w:pPr>
              <w:spacing w:after="20"/>
              <w:ind w:left="20"/>
              <w:jc w:val="both"/>
            </w:pPr>
            <w:r>
              <w:rPr>
                <w:rFonts w:ascii="Times New Roman"/>
                <w:b w:val="false"/>
                <w:i w:val="false"/>
                <w:color w:val="000000"/>
                <w:sz w:val="20"/>
              </w:rPr>
              <w:t>
Майрам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830911300411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Кенганов Ерлан</w:t>
            </w:r>
          </w:p>
          <w:p>
            <w:pPr>
              <w:spacing w:after="20"/>
              <w:ind w:left="20"/>
              <w:jc w:val="both"/>
            </w:pPr>
            <w:r>
              <w:rPr>
                <w:rFonts w:ascii="Times New Roman"/>
                <w:b w:val="false"/>
                <w:i w:val="false"/>
                <w:color w:val="000000"/>
                <w:sz w:val="20"/>
              </w:rPr>
              <w:t>
Куанович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540725301110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Кенганов</w:t>
            </w:r>
          </w:p>
          <w:p>
            <w:pPr>
              <w:spacing w:after="20"/>
              <w:ind w:left="20"/>
              <w:jc w:val="both"/>
            </w:pPr>
            <w:r>
              <w:rPr>
                <w:rFonts w:ascii="Times New Roman"/>
                <w:b w:val="false"/>
                <w:i w:val="false"/>
                <w:color w:val="000000"/>
                <w:sz w:val="20"/>
              </w:rPr>
              <w:t>
Куан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860130301995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Кендирбаев Асылбек</w:t>
            </w:r>
          </w:p>
          <w:p>
            <w:pPr>
              <w:spacing w:after="20"/>
              <w:ind w:left="20"/>
              <w:jc w:val="both"/>
            </w:pPr>
            <w:r>
              <w:rPr>
                <w:rFonts w:ascii="Times New Roman"/>
                <w:b w:val="false"/>
                <w:i w:val="false"/>
                <w:color w:val="000000"/>
                <w:sz w:val="20"/>
              </w:rPr>
              <w:t>
Нурбердиевич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630402301460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Кетешов Едил</w:t>
            </w:r>
          </w:p>
          <w:p>
            <w:pPr>
              <w:spacing w:after="20"/>
              <w:ind w:left="20"/>
              <w:jc w:val="both"/>
            </w:pPr>
            <w:r>
              <w:rPr>
                <w:rFonts w:ascii="Times New Roman"/>
                <w:b w:val="false"/>
                <w:i w:val="false"/>
                <w:color w:val="000000"/>
                <w:sz w:val="20"/>
              </w:rPr>
              <w:t>
Уркимбаевич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490610301460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Кетешов</w:t>
            </w:r>
          </w:p>
          <w:p>
            <w:pPr>
              <w:spacing w:after="20"/>
              <w:ind w:left="20"/>
              <w:jc w:val="both"/>
            </w:pPr>
            <w:r>
              <w:rPr>
                <w:rFonts w:ascii="Times New Roman"/>
                <w:b w:val="false"/>
                <w:i w:val="false"/>
                <w:color w:val="000000"/>
                <w:sz w:val="20"/>
              </w:rPr>
              <w:t>
Мухит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380101425444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Кобеген</w:t>
            </w:r>
          </w:p>
          <w:p>
            <w:pPr>
              <w:spacing w:after="20"/>
              <w:ind w:left="20"/>
              <w:jc w:val="both"/>
            </w:pPr>
            <w:r>
              <w:rPr>
                <w:rFonts w:ascii="Times New Roman"/>
                <w:b w:val="false"/>
                <w:i w:val="false"/>
                <w:color w:val="000000"/>
                <w:sz w:val="20"/>
              </w:rPr>
              <w:t>
Злиха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620201302038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Кобегенов</w:t>
            </w:r>
          </w:p>
          <w:p>
            <w:pPr>
              <w:spacing w:after="20"/>
              <w:ind w:left="20"/>
              <w:jc w:val="both"/>
            </w:pPr>
            <w:r>
              <w:rPr>
                <w:rFonts w:ascii="Times New Roman"/>
                <w:b w:val="false"/>
                <w:i w:val="false"/>
                <w:color w:val="000000"/>
                <w:sz w:val="20"/>
              </w:rPr>
              <w:t>
Жаксылық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680114301444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Кобегенов</w:t>
            </w:r>
          </w:p>
          <w:p>
            <w:pPr>
              <w:spacing w:after="20"/>
              <w:ind w:left="20"/>
              <w:jc w:val="both"/>
            </w:pPr>
            <w:r>
              <w:rPr>
                <w:rFonts w:ascii="Times New Roman"/>
                <w:b w:val="false"/>
                <w:i w:val="false"/>
                <w:color w:val="000000"/>
                <w:sz w:val="20"/>
              </w:rPr>
              <w:t>
Тугелбай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780903303282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Кожаебаев Айбол Аманкелдиевич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680417301154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w:t>
            </w:r>
          </w:p>
          <w:p>
            <w:pPr>
              <w:spacing w:after="20"/>
              <w:ind w:left="20"/>
              <w:jc w:val="both"/>
            </w:pPr>
            <w:r>
              <w:rPr>
                <w:rFonts w:ascii="Times New Roman"/>
                <w:b w:val="false"/>
                <w:i w:val="false"/>
                <w:color w:val="000000"/>
                <w:sz w:val="20"/>
              </w:rPr>
              <w:t>
Сандибек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730502301336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w:t>
            </w:r>
          </w:p>
          <w:p>
            <w:pPr>
              <w:spacing w:after="20"/>
              <w:ind w:left="20"/>
              <w:jc w:val="both"/>
            </w:pPr>
            <w:r>
              <w:rPr>
                <w:rFonts w:ascii="Times New Roman"/>
                <w:b w:val="false"/>
                <w:i w:val="false"/>
                <w:color w:val="000000"/>
                <w:sz w:val="20"/>
              </w:rPr>
              <w:t>
Сауирбек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750101304027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Райымбек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570121401901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"Бексейіт"</w:t>
            </w:r>
          </w:p>
          <w:p>
            <w:pPr>
              <w:spacing w:after="20"/>
              <w:ind w:left="20"/>
              <w:jc w:val="both"/>
            </w:pPr>
            <w:r>
              <w:rPr>
                <w:rFonts w:ascii="Times New Roman"/>
                <w:b w:val="false"/>
                <w:i w:val="false"/>
                <w:color w:val="000000"/>
                <w:sz w:val="20"/>
              </w:rPr>
              <w:t>
Кожирова Кумар Калдибаевна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710831301321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Койканов</w:t>
            </w:r>
          </w:p>
          <w:p>
            <w:pPr>
              <w:spacing w:after="20"/>
              <w:ind w:left="20"/>
              <w:jc w:val="both"/>
            </w:pPr>
            <w:r>
              <w:rPr>
                <w:rFonts w:ascii="Times New Roman"/>
                <w:b w:val="false"/>
                <w:i w:val="false"/>
                <w:color w:val="000000"/>
                <w:sz w:val="20"/>
              </w:rPr>
              <w:t>
Нурлыбай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750722301544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Кокишев</w:t>
            </w:r>
          </w:p>
          <w:p>
            <w:pPr>
              <w:spacing w:after="20"/>
              <w:ind w:left="20"/>
              <w:jc w:val="both"/>
            </w:pPr>
            <w:r>
              <w:rPr>
                <w:rFonts w:ascii="Times New Roman"/>
                <w:b w:val="false"/>
                <w:i w:val="false"/>
                <w:color w:val="000000"/>
                <w:sz w:val="20"/>
              </w:rPr>
              <w:t>
Тулепбай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651227300636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w:t>
            </w:r>
          </w:p>
          <w:p>
            <w:pPr>
              <w:spacing w:after="20"/>
              <w:ind w:left="20"/>
              <w:jc w:val="both"/>
            </w:pPr>
            <w:r>
              <w:rPr>
                <w:rFonts w:ascii="Times New Roman"/>
                <w:b w:val="false"/>
                <w:i w:val="false"/>
                <w:color w:val="000000"/>
                <w:sz w:val="20"/>
              </w:rPr>
              <w:t>
Меирбек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620404301093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Корганбаев Куаныш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500101406138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Корганбаева</w:t>
            </w:r>
          </w:p>
          <w:p>
            <w:pPr>
              <w:spacing w:after="20"/>
              <w:ind w:left="20"/>
              <w:jc w:val="both"/>
            </w:pPr>
            <w:r>
              <w:rPr>
                <w:rFonts w:ascii="Times New Roman"/>
                <w:b w:val="false"/>
                <w:i w:val="false"/>
                <w:color w:val="000000"/>
                <w:sz w:val="20"/>
              </w:rPr>
              <w:t>
Сулушаш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760112301581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Косбергенов</w:t>
            </w:r>
          </w:p>
          <w:p>
            <w:pPr>
              <w:spacing w:after="20"/>
              <w:ind w:left="20"/>
              <w:jc w:val="both"/>
            </w:pPr>
            <w:r>
              <w:rPr>
                <w:rFonts w:ascii="Times New Roman"/>
                <w:b w:val="false"/>
                <w:i w:val="false"/>
                <w:color w:val="000000"/>
                <w:sz w:val="20"/>
              </w:rPr>
              <w:t>
Бекзат Кушерович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621008301549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Коштаев</w:t>
            </w:r>
          </w:p>
          <w:p>
            <w:pPr>
              <w:spacing w:after="20"/>
              <w:ind w:left="20"/>
              <w:jc w:val="both"/>
            </w:pPr>
            <w:r>
              <w:rPr>
                <w:rFonts w:ascii="Times New Roman"/>
                <w:b w:val="false"/>
                <w:i w:val="false"/>
                <w:color w:val="000000"/>
                <w:sz w:val="20"/>
              </w:rPr>
              <w:t>
Муналбай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750410301191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Коштаев Мухтар</w:t>
            </w:r>
          </w:p>
          <w:p>
            <w:pPr>
              <w:spacing w:after="20"/>
              <w:ind w:left="20"/>
              <w:jc w:val="both"/>
            </w:pPr>
            <w:r>
              <w:rPr>
                <w:rFonts w:ascii="Times New Roman"/>
                <w:b w:val="false"/>
                <w:i w:val="false"/>
                <w:color w:val="000000"/>
                <w:sz w:val="20"/>
              </w:rPr>
              <w:t>
Майлыбаевич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981221351369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Коянбай</w:t>
            </w:r>
          </w:p>
          <w:p>
            <w:pPr>
              <w:spacing w:after="20"/>
              <w:ind w:left="20"/>
              <w:jc w:val="both"/>
            </w:pPr>
            <w:r>
              <w:rPr>
                <w:rFonts w:ascii="Times New Roman"/>
                <w:b w:val="false"/>
                <w:i w:val="false"/>
                <w:color w:val="000000"/>
                <w:sz w:val="20"/>
              </w:rPr>
              <w:t>
Мереке Сакенулы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601015401064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"Казыбек"КХ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820203301637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Кубегенов Есенияз</w:t>
            </w:r>
          </w:p>
          <w:p>
            <w:pPr>
              <w:spacing w:after="20"/>
              <w:ind w:left="20"/>
              <w:jc w:val="both"/>
            </w:pPr>
            <w:r>
              <w:rPr>
                <w:rFonts w:ascii="Times New Roman"/>
                <w:b w:val="false"/>
                <w:i w:val="false"/>
                <w:color w:val="000000"/>
                <w:sz w:val="20"/>
              </w:rPr>
              <w:t>
Несипбаевич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811016302035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Куйік шокы" Кокишев Утепбай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801120301655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Кулмурзаев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530522300791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Кулмурзаев</w:t>
            </w:r>
          </w:p>
          <w:p>
            <w:pPr>
              <w:spacing w:after="20"/>
              <w:ind w:left="20"/>
              <w:jc w:val="both"/>
            </w:pPr>
            <w:r>
              <w:rPr>
                <w:rFonts w:ascii="Times New Roman"/>
                <w:b w:val="false"/>
                <w:i w:val="false"/>
                <w:color w:val="000000"/>
                <w:sz w:val="20"/>
              </w:rPr>
              <w:t>
Бухарбай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861001302479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Кулмырзаев</w:t>
            </w:r>
          </w:p>
          <w:p>
            <w:pPr>
              <w:spacing w:after="20"/>
              <w:ind w:left="20"/>
              <w:jc w:val="both"/>
            </w:pPr>
            <w:r>
              <w:rPr>
                <w:rFonts w:ascii="Times New Roman"/>
                <w:b w:val="false"/>
                <w:i w:val="false"/>
                <w:color w:val="000000"/>
                <w:sz w:val="20"/>
              </w:rPr>
              <w:t>
Мерей Алимбаевич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550901301027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Кулмырзаулы Әлімбай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600901301755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Курак Есен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811219301566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"Естекбай"</w:t>
            </w:r>
          </w:p>
          <w:p>
            <w:pPr>
              <w:spacing w:after="20"/>
              <w:ind w:left="20"/>
              <w:jc w:val="both"/>
            </w:pPr>
            <w:r>
              <w:rPr>
                <w:rFonts w:ascii="Times New Roman"/>
                <w:b w:val="false"/>
                <w:i w:val="false"/>
                <w:color w:val="000000"/>
                <w:sz w:val="20"/>
              </w:rPr>
              <w:t>
Нурбердиев Есбол естекбевич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630720301192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Илиев Самат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790103301191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w:t>
            </w:r>
          </w:p>
          <w:p>
            <w:pPr>
              <w:spacing w:after="20"/>
              <w:ind w:left="20"/>
              <w:jc w:val="both"/>
            </w:pPr>
            <w:r>
              <w:rPr>
                <w:rFonts w:ascii="Times New Roman"/>
                <w:b w:val="false"/>
                <w:i w:val="false"/>
                <w:color w:val="000000"/>
                <w:sz w:val="20"/>
              </w:rPr>
              <w:t>
Отемаганбетов Абыл</w:t>
            </w:r>
          </w:p>
          <w:p>
            <w:pPr>
              <w:spacing w:after="20"/>
              <w:ind w:left="20"/>
              <w:jc w:val="both"/>
            </w:pPr>
            <w:r>
              <w:rPr>
                <w:rFonts w:ascii="Times New Roman"/>
                <w:b w:val="false"/>
                <w:i w:val="false"/>
                <w:color w:val="000000"/>
                <w:sz w:val="20"/>
              </w:rPr>
              <w:t>
Сисенгалиевич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691030301353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"Мейрамбек"</w:t>
            </w:r>
          </w:p>
          <w:p>
            <w:pPr>
              <w:spacing w:after="20"/>
              <w:ind w:left="20"/>
              <w:jc w:val="both"/>
            </w:pPr>
            <w:r>
              <w:rPr>
                <w:rFonts w:ascii="Times New Roman"/>
                <w:b w:val="false"/>
                <w:i w:val="false"/>
                <w:color w:val="000000"/>
                <w:sz w:val="20"/>
              </w:rPr>
              <w:t>
Усенов Орысбай Сидуллаевич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651217401567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Кыдыршаева Нагима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910806301981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Дархан</w:t>
            </w:r>
          </w:p>
          <w:p>
            <w:pPr>
              <w:spacing w:after="20"/>
              <w:ind w:left="20"/>
              <w:jc w:val="both"/>
            </w:pPr>
            <w:r>
              <w:rPr>
                <w:rFonts w:ascii="Times New Roman"/>
                <w:b w:val="false"/>
                <w:i w:val="false"/>
                <w:color w:val="000000"/>
                <w:sz w:val="20"/>
              </w:rPr>
              <w:t>
Қалдыбайұлы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731113301324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Тулеш</w:t>
            </w:r>
          </w:p>
          <w:p>
            <w:pPr>
              <w:spacing w:after="20"/>
              <w:ind w:left="20"/>
              <w:jc w:val="both"/>
            </w:pPr>
            <w:r>
              <w:rPr>
                <w:rFonts w:ascii="Times New Roman"/>
                <w:b w:val="false"/>
                <w:i w:val="false"/>
                <w:color w:val="000000"/>
                <w:sz w:val="20"/>
              </w:rPr>
              <w:t>
Мамирович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770904301259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Қалмағанбетов Нұрлан</w:t>
            </w:r>
          </w:p>
          <w:p>
            <w:pPr>
              <w:spacing w:after="20"/>
              <w:ind w:left="20"/>
              <w:jc w:val="both"/>
            </w:pPr>
            <w:r>
              <w:rPr>
                <w:rFonts w:ascii="Times New Roman"/>
                <w:b w:val="false"/>
                <w:i w:val="false"/>
                <w:color w:val="000000"/>
                <w:sz w:val="20"/>
              </w:rPr>
              <w:t>
Қалдыбекович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010502550892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Қарашаев</w:t>
            </w:r>
          </w:p>
          <w:p>
            <w:pPr>
              <w:spacing w:after="20"/>
              <w:ind w:left="20"/>
              <w:jc w:val="both"/>
            </w:pPr>
            <w:r>
              <w:rPr>
                <w:rFonts w:ascii="Times New Roman"/>
                <w:b w:val="false"/>
                <w:i w:val="false"/>
                <w:color w:val="000000"/>
                <w:sz w:val="20"/>
              </w:rPr>
              <w:t>
Сұңғат Саматұлы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831223300454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Магзамов</w:t>
            </w:r>
          </w:p>
          <w:p>
            <w:pPr>
              <w:spacing w:after="20"/>
              <w:ind w:left="20"/>
              <w:jc w:val="both"/>
            </w:pPr>
            <w:r>
              <w:rPr>
                <w:rFonts w:ascii="Times New Roman"/>
                <w:b w:val="false"/>
                <w:i w:val="false"/>
                <w:color w:val="000000"/>
                <w:sz w:val="20"/>
              </w:rPr>
              <w:t>
Саламат Канатович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600714400529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Маканова</w:t>
            </w:r>
          </w:p>
          <w:p>
            <w:pPr>
              <w:spacing w:after="20"/>
              <w:ind w:left="20"/>
              <w:jc w:val="both"/>
            </w:pPr>
            <w:r>
              <w:rPr>
                <w:rFonts w:ascii="Times New Roman"/>
                <w:b w:val="false"/>
                <w:i w:val="false"/>
                <w:color w:val="000000"/>
                <w:sz w:val="20"/>
              </w:rPr>
              <w:t>
Салкын Рашайкызы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880128300682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Шынжырбек Нурмуханович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781204401864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Мархабаева</w:t>
            </w:r>
          </w:p>
          <w:p>
            <w:pPr>
              <w:spacing w:after="20"/>
              <w:ind w:left="20"/>
              <w:jc w:val="both"/>
            </w:pPr>
            <w:r>
              <w:rPr>
                <w:rFonts w:ascii="Times New Roman"/>
                <w:b w:val="false"/>
                <w:i w:val="false"/>
                <w:color w:val="000000"/>
                <w:sz w:val="20"/>
              </w:rPr>
              <w:t>
Гулзада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610115300756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Матаев</w:t>
            </w:r>
          </w:p>
          <w:p>
            <w:pPr>
              <w:spacing w:after="20"/>
              <w:ind w:left="20"/>
              <w:jc w:val="both"/>
            </w:pPr>
            <w:r>
              <w:rPr>
                <w:rFonts w:ascii="Times New Roman"/>
                <w:b w:val="false"/>
                <w:i w:val="false"/>
                <w:color w:val="000000"/>
                <w:sz w:val="20"/>
              </w:rPr>
              <w:t>
Мизам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650924301313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Жумабек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760830301533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w:t>
            </w:r>
          </w:p>
          <w:p>
            <w:pPr>
              <w:spacing w:after="20"/>
              <w:ind w:left="20"/>
              <w:jc w:val="both"/>
            </w:pPr>
            <w:r>
              <w:rPr>
                <w:rFonts w:ascii="Times New Roman"/>
                <w:b w:val="false"/>
                <w:i w:val="false"/>
                <w:color w:val="000000"/>
                <w:sz w:val="20"/>
              </w:rPr>
              <w:t>
Нурсейт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531229400748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Маханова</w:t>
            </w:r>
          </w:p>
          <w:p>
            <w:pPr>
              <w:spacing w:after="20"/>
              <w:ind w:left="20"/>
              <w:jc w:val="both"/>
            </w:pPr>
            <w:r>
              <w:rPr>
                <w:rFonts w:ascii="Times New Roman"/>
                <w:b w:val="false"/>
                <w:i w:val="false"/>
                <w:color w:val="000000"/>
                <w:sz w:val="20"/>
              </w:rPr>
              <w:t>
Сұлухан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650427301282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Меңділов</w:t>
            </w:r>
          </w:p>
          <w:p>
            <w:pPr>
              <w:spacing w:after="20"/>
              <w:ind w:left="20"/>
              <w:jc w:val="both"/>
            </w:pPr>
            <w:r>
              <w:rPr>
                <w:rFonts w:ascii="Times New Roman"/>
                <w:b w:val="false"/>
                <w:i w:val="false"/>
                <w:color w:val="000000"/>
                <w:sz w:val="20"/>
              </w:rPr>
              <w:t>
Алтай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461201301236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Минбаев</w:t>
            </w:r>
          </w:p>
          <w:p>
            <w:pPr>
              <w:spacing w:after="20"/>
              <w:ind w:left="20"/>
              <w:jc w:val="both"/>
            </w:pPr>
            <w:r>
              <w:rPr>
                <w:rFonts w:ascii="Times New Roman"/>
                <w:b w:val="false"/>
                <w:i w:val="false"/>
                <w:color w:val="000000"/>
                <w:sz w:val="20"/>
              </w:rPr>
              <w:t>
Бикирбай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900512301357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Молдаханов</w:t>
            </w:r>
          </w:p>
          <w:p>
            <w:pPr>
              <w:spacing w:after="20"/>
              <w:ind w:left="20"/>
              <w:jc w:val="both"/>
            </w:pPr>
            <w:r>
              <w:rPr>
                <w:rFonts w:ascii="Times New Roman"/>
                <w:b w:val="false"/>
                <w:i w:val="false"/>
                <w:color w:val="000000"/>
                <w:sz w:val="20"/>
              </w:rPr>
              <w:t>
Сатыбалды Дарменулы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630930301164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Муимов</w:t>
            </w:r>
          </w:p>
          <w:p>
            <w:pPr>
              <w:spacing w:after="20"/>
              <w:ind w:left="20"/>
              <w:jc w:val="both"/>
            </w:pPr>
            <w:r>
              <w:rPr>
                <w:rFonts w:ascii="Times New Roman"/>
                <w:b w:val="false"/>
                <w:i w:val="false"/>
                <w:color w:val="000000"/>
                <w:sz w:val="20"/>
              </w:rPr>
              <w:t>
Тугелбай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420903300323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Муханулы</w:t>
            </w:r>
          </w:p>
          <w:p>
            <w:pPr>
              <w:spacing w:after="20"/>
              <w:ind w:left="20"/>
              <w:jc w:val="both"/>
            </w:pPr>
            <w:r>
              <w:rPr>
                <w:rFonts w:ascii="Times New Roman"/>
                <w:b w:val="false"/>
                <w:i w:val="false"/>
                <w:color w:val="000000"/>
                <w:sz w:val="20"/>
              </w:rPr>
              <w:t>
Алтыбай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830126302153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Мушаев</w:t>
            </w:r>
          </w:p>
          <w:p>
            <w:pPr>
              <w:spacing w:after="20"/>
              <w:ind w:left="20"/>
              <w:jc w:val="both"/>
            </w:pPr>
            <w:r>
              <w:rPr>
                <w:rFonts w:ascii="Times New Roman"/>
                <w:b w:val="false"/>
                <w:i w:val="false"/>
                <w:color w:val="000000"/>
                <w:sz w:val="20"/>
              </w:rPr>
              <w:t>
Ермек Турарбекұлы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770301302696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w:t>
            </w:r>
          </w:p>
          <w:p>
            <w:pPr>
              <w:spacing w:after="20"/>
              <w:ind w:left="20"/>
              <w:jc w:val="both"/>
            </w:pPr>
            <w:r>
              <w:rPr>
                <w:rFonts w:ascii="Times New Roman"/>
                <w:b w:val="false"/>
                <w:i w:val="false"/>
                <w:color w:val="000000"/>
                <w:sz w:val="20"/>
              </w:rPr>
              <w:t>
Туресай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710913301476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w:t>
            </w:r>
          </w:p>
          <w:p>
            <w:pPr>
              <w:spacing w:after="20"/>
              <w:ind w:left="20"/>
              <w:jc w:val="both"/>
            </w:pPr>
            <w:r>
              <w:rPr>
                <w:rFonts w:ascii="Times New Roman"/>
                <w:b w:val="false"/>
                <w:i w:val="false"/>
                <w:color w:val="000000"/>
                <w:sz w:val="20"/>
              </w:rPr>
              <w:t>
Арзамат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741105301636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w:t>
            </w:r>
          </w:p>
          <w:p>
            <w:pPr>
              <w:spacing w:after="20"/>
              <w:ind w:left="20"/>
              <w:jc w:val="both"/>
            </w:pPr>
            <w:r>
              <w:rPr>
                <w:rFonts w:ascii="Times New Roman"/>
                <w:b w:val="false"/>
                <w:i w:val="false"/>
                <w:color w:val="000000"/>
                <w:sz w:val="20"/>
              </w:rPr>
              <w:t>
Карасай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760630301050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Мыңбаев</w:t>
            </w:r>
          </w:p>
          <w:p>
            <w:pPr>
              <w:spacing w:after="20"/>
              <w:ind w:left="20"/>
              <w:jc w:val="both"/>
            </w:pPr>
            <w:r>
              <w:rPr>
                <w:rFonts w:ascii="Times New Roman"/>
                <w:b w:val="false"/>
                <w:i w:val="false"/>
                <w:color w:val="000000"/>
                <w:sz w:val="20"/>
              </w:rPr>
              <w:t>
Сағат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801013301524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Мырзатов</w:t>
            </w:r>
          </w:p>
          <w:p>
            <w:pPr>
              <w:spacing w:after="20"/>
              <w:ind w:left="20"/>
              <w:jc w:val="both"/>
            </w:pPr>
            <w:r>
              <w:rPr>
                <w:rFonts w:ascii="Times New Roman"/>
                <w:b w:val="false"/>
                <w:i w:val="false"/>
                <w:color w:val="000000"/>
                <w:sz w:val="20"/>
              </w:rPr>
              <w:t>
Болат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770408302599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Мырзатов</w:t>
            </w:r>
          </w:p>
          <w:p>
            <w:pPr>
              <w:spacing w:after="20"/>
              <w:ind w:left="20"/>
              <w:jc w:val="both"/>
            </w:pPr>
            <w:r>
              <w:rPr>
                <w:rFonts w:ascii="Times New Roman"/>
                <w:b w:val="false"/>
                <w:i w:val="false"/>
                <w:color w:val="000000"/>
                <w:sz w:val="20"/>
              </w:rPr>
              <w:t>
Канат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750420301394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Мырзатов</w:t>
            </w:r>
          </w:p>
          <w:p>
            <w:pPr>
              <w:spacing w:after="20"/>
              <w:ind w:left="20"/>
              <w:jc w:val="both"/>
            </w:pPr>
            <w:r>
              <w:rPr>
                <w:rFonts w:ascii="Times New Roman"/>
                <w:b w:val="false"/>
                <w:i w:val="false"/>
                <w:color w:val="000000"/>
                <w:sz w:val="20"/>
              </w:rPr>
              <w:t>
Марат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681115301343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Мырзатов</w:t>
            </w:r>
          </w:p>
          <w:p>
            <w:pPr>
              <w:spacing w:after="20"/>
              <w:ind w:left="20"/>
              <w:jc w:val="both"/>
            </w:pPr>
            <w:r>
              <w:rPr>
                <w:rFonts w:ascii="Times New Roman"/>
                <w:b w:val="false"/>
                <w:i w:val="false"/>
                <w:color w:val="000000"/>
                <w:sz w:val="20"/>
              </w:rPr>
              <w:t>
Талгат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570108300748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Нұрғазы Мұхамметжан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691211301743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Нағашыбаев</w:t>
            </w:r>
          </w:p>
          <w:p>
            <w:pPr>
              <w:spacing w:after="20"/>
              <w:ind w:left="20"/>
              <w:jc w:val="both"/>
            </w:pPr>
            <w:r>
              <w:rPr>
                <w:rFonts w:ascii="Times New Roman"/>
                <w:b w:val="false"/>
                <w:i w:val="false"/>
                <w:color w:val="000000"/>
                <w:sz w:val="20"/>
              </w:rPr>
              <w:t>
Абзал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860116302184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Насихатов</w:t>
            </w:r>
          </w:p>
          <w:p>
            <w:pPr>
              <w:spacing w:after="20"/>
              <w:ind w:left="20"/>
              <w:jc w:val="both"/>
            </w:pPr>
            <w:r>
              <w:rPr>
                <w:rFonts w:ascii="Times New Roman"/>
                <w:b w:val="false"/>
                <w:i w:val="false"/>
                <w:color w:val="000000"/>
                <w:sz w:val="20"/>
              </w:rPr>
              <w:t>
Шапағат Бердибекович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970908450802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Нәдірова</w:t>
            </w:r>
          </w:p>
          <w:p>
            <w:pPr>
              <w:spacing w:after="20"/>
              <w:ind w:left="20"/>
              <w:jc w:val="both"/>
            </w:pPr>
            <w:r>
              <w:rPr>
                <w:rFonts w:ascii="Times New Roman"/>
                <w:b w:val="false"/>
                <w:i w:val="false"/>
                <w:color w:val="000000"/>
                <w:sz w:val="20"/>
              </w:rPr>
              <w:t>
Ұлжан Ғазизқызы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880929300230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Нурбердиев</w:t>
            </w:r>
          </w:p>
          <w:p>
            <w:pPr>
              <w:spacing w:after="20"/>
              <w:ind w:left="20"/>
              <w:jc w:val="both"/>
            </w:pPr>
            <w:r>
              <w:rPr>
                <w:rFonts w:ascii="Times New Roman"/>
                <w:b w:val="false"/>
                <w:i w:val="false"/>
                <w:color w:val="000000"/>
                <w:sz w:val="20"/>
              </w:rPr>
              <w:t>
Досбол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410110301745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Нуретов</w:t>
            </w:r>
          </w:p>
          <w:p>
            <w:pPr>
              <w:spacing w:after="20"/>
              <w:ind w:left="20"/>
              <w:jc w:val="both"/>
            </w:pPr>
            <w:r>
              <w:rPr>
                <w:rFonts w:ascii="Times New Roman"/>
                <w:b w:val="false"/>
                <w:i w:val="false"/>
                <w:color w:val="000000"/>
                <w:sz w:val="20"/>
              </w:rPr>
              <w:t>
Шаникул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691027401353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Нуретова</w:t>
            </w:r>
          </w:p>
          <w:p>
            <w:pPr>
              <w:spacing w:after="20"/>
              <w:ind w:left="20"/>
              <w:jc w:val="both"/>
            </w:pPr>
            <w:r>
              <w:rPr>
                <w:rFonts w:ascii="Times New Roman"/>
                <w:b w:val="false"/>
                <w:i w:val="false"/>
                <w:color w:val="000000"/>
                <w:sz w:val="20"/>
              </w:rPr>
              <w:t>
Бибигул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630811400988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Нурлыбаева</w:t>
            </w:r>
          </w:p>
          <w:p>
            <w:pPr>
              <w:spacing w:after="20"/>
              <w:ind w:left="20"/>
              <w:jc w:val="both"/>
            </w:pPr>
            <w:r>
              <w:rPr>
                <w:rFonts w:ascii="Times New Roman"/>
                <w:b w:val="false"/>
                <w:i w:val="false"/>
                <w:color w:val="000000"/>
                <w:sz w:val="20"/>
              </w:rPr>
              <w:t>
Мандайлы Абитовна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591113300982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Нурмуханбетов Ескендир</w:t>
            </w:r>
          </w:p>
          <w:p>
            <w:pPr>
              <w:spacing w:after="20"/>
              <w:ind w:left="20"/>
              <w:jc w:val="both"/>
            </w:pPr>
            <w:r>
              <w:rPr>
                <w:rFonts w:ascii="Times New Roman"/>
                <w:b w:val="false"/>
                <w:i w:val="false"/>
                <w:color w:val="000000"/>
                <w:sz w:val="20"/>
              </w:rPr>
              <w:t>
Бисенбаевич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481212401345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Нурсебепова Жума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640625300695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Озганбаев</w:t>
            </w:r>
          </w:p>
          <w:p>
            <w:pPr>
              <w:spacing w:after="20"/>
              <w:ind w:left="20"/>
              <w:jc w:val="both"/>
            </w:pPr>
            <w:r>
              <w:rPr>
                <w:rFonts w:ascii="Times New Roman"/>
                <w:b w:val="false"/>
                <w:i w:val="false"/>
                <w:color w:val="000000"/>
                <w:sz w:val="20"/>
              </w:rPr>
              <w:t>
Есбол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620801302278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Озганбаев</w:t>
            </w:r>
          </w:p>
          <w:p>
            <w:pPr>
              <w:spacing w:after="20"/>
              <w:ind w:left="20"/>
              <w:jc w:val="both"/>
            </w:pPr>
            <w:r>
              <w:rPr>
                <w:rFonts w:ascii="Times New Roman"/>
                <w:b w:val="false"/>
                <w:i w:val="false"/>
                <w:color w:val="000000"/>
                <w:sz w:val="20"/>
              </w:rPr>
              <w:t>
Байбол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740804300649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Озганбаев</w:t>
            </w:r>
          </w:p>
          <w:p>
            <w:pPr>
              <w:spacing w:after="20"/>
              <w:ind w:left="20"/>
              <w:jc w:val="both"/>
            </w:pPr>
            <w:r>
              <w:rPr>
                <w:rFonts w:ascii="Times New Roman"/>
                <w:b w:val="false"/>
                <w:i w:val="false"/>
                <w:color w:val="000000"/>
                <w:sz w:val="20"/>
              </w:rPr>
              <w:t>
Бекбол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651122300764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w:t>
            </w:r>
          </w:p>
          <w:p>
            <w:pPr>
              <w:spacing w:after="20"/>
              <w:ind w:left="20"/>
              <w:jc w:val="both"/>
            </w:pPr>
            <w:r>
              <w:rPr>
                <w:rFonts w:ascii="Times New Roman"/>
                <w:b w:val="false"/>
                <w:i w:val="false"/>
                <w:color w:val="000000"/>
                <w:sz w:val="20"/>
              </w:rPr>
              <w:t>
Абдибек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721124300760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w:t>
            </w:r>
          </w:p>
          <w:p>
            <w:pPr>
              <w:spacing w:after="20"/>
              <w:ind w:left="20"/>
              <w:jc w:val="both"/>
            </w:pPr>
            <w:r>
              <w:rPr>
                <w:rFonts w:ascii="Times New Roman"/>
                <w:b w:val="false"/>
                <w:i w:val="false"/>
                <w:color w:val="000000"/>
                <w:sz w:val="20"/>
              </w:rPr>
              <w:t>
Болатбек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900103301727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w:t>
            </w:r>
          </w:p>
          <w:p>
            <w:pPr>
              <w:spacing w:after="20"/>
              <w:ind w:left="20"/>
              <w:jc w:val="both"/>
            </w:pPr>
            <w:r>
              <w:rPr>
                <w:rFonts w:ascii="Times New Roman"/>
                <w:b w:val="false"/>
                <w:i w:val="false"/>
                <w:color w:val="000000"/>
                <w:sz w:val="20"/>
              </w:rPr>
              <w:t>
Қазыбек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690302400852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w:t>
            </w:r>
          </w:p>
          <w:p>
            <w:pPr>
              <w:spacing w:after="20"/>
              <w:ind w:left="20"/>
              <w:jc w:val="both"/>
            </w:pPr>
            <w:r>
              <w:rPr>
                <w:rFonts w:ascii="Times New Roman"/>
                <w:b w:val="false"/>
                <w:i w:val="false"/>
                <w:color w:val="000000"/>
                <w:sz w:val="20"/>
              </w:rPr>
              <w:t>
Магрипа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581031401243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Омирова</w:t>
            </w:r>
          </w:p>
          <w:p>
            <w:pPr>
              <w:spacing w:after="20"/>
              <w:ind w:left="20"/>
              <w:jc w:val="both"/>
            </w:pPr>
            <w:r>
              <w:rPr>
                <w:rFonts w:ascii="Times New Roman"/>
                <w:b w:val="false"/>
                <w:i w:val="false"/>
                <w:color w:val="000000"/>
                <w:sz w:val="20"/>
              </w:rPr>
              <w:t>
Гулсим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550910401550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Онгарбаева</w:t>
            </w:r>
          </w:p>
          <w:p>
            <w:pPr>
              <w:spacing w:after="20"/>
              <w:ind w:left="20"/>
              <w:jc w:val="both"/>
            </w:pPr>
            <w:r>
              <w:rPr>
                <w:rFonts w:ascii="Times New Roman"/>
                <w:b w:val="false"/>
                <w:i w:val="false"/>
                <w:color w:val="000000"/>
                <w:sz w:val="20"/>
              </w:rPr>
              <w:t>
Биби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500117400844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Оразбайкызы Ауезхан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641217300590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Отеулин</w:t>
            </w:r>
          </w:p>
          <w:p>
            <w:pPr>
              <w:spacing w:after="20"/>
              <w:ind w:left="20"/>
              <w:jc w:val="both"/>
            </w:pPr>
            <w:r>
              <w:rPr>
                <w:rFonts w:ascii="Times New Roman"/>
                <w:b w:val="false"/>
                <w:i w:val="false"/>
                <w:color w:val="000000"/>
                <w:sz w:val="20"/>
              </w:rPr>
              <w:t>
Сисенбек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660922300603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Өтесінов Сәдір</w:t>
            </w:r>
          </w:p>
          <w:p>
            <w:pPr>
              <w:spacing w:after="20"/>
              <w:ind w:left="20"/>
              <w:jc w:val="both"/>
            </w:pPr>
            <w:r>
              <w:rPr>
                <w:rFonts w:ascii="Times New Roman"/>
                <w:b w:val="false"/>
                <w:i w:val="false"/>
                <w:color w:val="000000"/>
                <w:sz w:val="20"/>
              </w:rPr>
              <w:t>
Әнетұлы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891208301104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Мирасбек</w:t>
            </w:r>
          </w:p>
          <w:p>
            <w:pPr>
              <w:spacing w:after="20"/>
              <w:ind w:left="20"/>
              <w:jc w:val="both"/>
            </w:pPr>
            <w:r>
              <w:rPr>
                <w:rFonts w:ascii="Times New Roman"/>
                <w:b w:val="false"/>
                <w:i w:val="false"/>
                <w:color w:val="000000"/>
                <w:sz w:val="20"/>
              </w:rPr>
              <w:t>
Өтелгенұлы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600724301129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Усенов Гарифолла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871128301989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w:t>
            </w:r>
          </w:p>
          <w:p>
            <w:pPr>
              <w:spacing w:after="20"/>
              <w:ind w:left="20"/>
              <w:jc w:val="both"/>
            </w:pPr>
            <w:r>
              <w:rPr>
                <w:rFonts w:ascii="Times New Roman"/>
                <w:b w:val="false"/>
                <w:i w:val="false"/>
                <w:color w:val="000000"/>
                <w:sz w:val="20"/>
              </w:rPr>
              <w:t>
Жаналык Гарифуллаевич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921103400398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Жанеркем</w:t>
            </w:r>
          </w:p>
          <w:p>
            <w:pPr>
              <w:spacing w:after="20"/>
              <w:ind w:left="20"/>
              <w:jc w:val="both"/>
            </w:pPr>
            <w:r>
              <w:rPr>
                <w:rFonts w:ascii="Times New Roman"/>
                <w:b w:val="false"/>
                <w:i w:val="false"/>
                <w:color w:val="000000"/>
                <w:sz w:val="20"/>
              </w:rPr>
              <w:t>
Қайратқызы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510312301279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Рзабеков</w:t>
            </w:r>
          </w:p>
          <w:p>
            <w:pPr>
              <w:spacing w:after="20"/>
              <w:ind w:left="20"/>
              <w:jc w:val="both"/>
            </w:pPr>
            <w:r>
              <w:rPr>
                <w:rFonts w:ascii="Times New Roman"/>
                <w:b w:val="false"/>
                <w:i w:val="false"/>
                <w:color w:val="000000"/>
                <w:sz w:val="20"/>
              </w:rPr>
              <w:t>
Баянтурлы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550420301174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Сәтінұлы</w:t>
            </w:r>
          </w:p>
          <w:p>
            <w:pPr>
              <w:spacing w:after="20"/>
              <w:ind w:left="20"/>
              <w:jc w:val="both"/>
            </w:pPr>
            <w:r>
              <w:rPr>
                <w:rFonts w:ascii="Times New Roman"/>
                <w:b w:val="false"/>
                <w:i w:val="false"/>
                <w:color w:val="000000"/>
                <w:sz w:val="20"/>
              </w:rPr>
              <w:t>
Жантуар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380825300895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Сабытаев</w:t>
            </w:r>
          </w:p>
          <w:p>
            <w:pPr>
              <w:spacing w:after="20"/>
              <w:ind w:left="20"/>
              <w:jc w:val="both"/>
            </w:pPr>
            <w:r>
              <w:rPr>
                <w:rFonts w:ascii="Times New Roman"/>
                <w:b w:val="false"/>
                <w:i w:val="false"/>
                <w:color w:val="000000"/>
                <w:sz w:val="20"/>
              </w:rPr>
              <w:t>
Шамшадин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620415301995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Сагиджанов</w:t>
            </w:r>
          </w:p>
          <w:p>
            <w:pPr>
              <w:spacing w:after="20"/>
              <w:ind w:left="20"/>
              <w:jc w:val="both"/>
            </w:pPr>
            <w:r>
              <w:rPr>
                <w:rFonts w:ascii="Times New Roman"/>
                <w:b w:val="false"/>
                <w:i w:val="false"/>
                <w:color w:val="000000"/>
                <w:sz w:val="20"/>
              </w:rPr>
              <w:t>
Бекиш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490221400583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Сазбаева</w:t>
            </w:r>
          </w:p>
          <w:p>
            <w:pPr>
              <w:spacing w:after="20"/>
              <w:ind w:left="20"/>
              <w:jc w:val="both"/>
            </w:pPr>
            <w:r>
              <w:rPr>
                <w:rFonts w:ascii="Times New Roman"/>
                <w:b w:val="false"/>
                <w:i w:val="false"/>
                <w:color w:val="000000"/>
                <w:sz w:val="20"/>
              </w:rPr>
              <w:t>
Сулухан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690109301647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w:t>
            </w:r>
          </w:p>
          <w:p>
            <w:pPr>
              <w:spacing w:after="20"/>
              <w:ind w:left="20"/>
              <w:jc w:val="both"/>
            </w:pPr>
            <w:r>
              <w:rPr>
                <w:rFonts w:ascii="Times New Roman"/>
                <w:b w:val="false"/>
                <w:i w:val="false"/>
                <w:color w:val="000000"/>
                <w:sz w:val="20"/>
              </w:rPr>
              <w:t>
Марат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721211400705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w:t>
            </w:r>
          </w:p>
          <w:p>
            <w:pPr>
              <w:spacing w:after="20"/>
              <w:ind w:left="20"/>
              <w:jc w:val="both"/>
            </w:pPr>
            <w:r>
              <w:rPr>
                <w:rFonts w:ascii="Times New Roman"/>
                <w:b w:val="false"/>
                <w:i w:val="false"/>
                <w:color w:val="000000"/>
                <w:sz w:val="20"/>
              </w:rPr>
              <w:t>
Айсулу Агзамовна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420901401057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w:t>
            </w:r>
          </w:p>
          <w:p>
            <w:pPr>
              <w:spacing w:after="20"/>
              <w:ind w:left="20"/>
              <w:jc w:val="both"/>
            </w:pPr>
            <w:r>
              <w:rPr>
                <w:rFonts w:ascii="Times New Roman"/>
                <w:b w:val="false"/>
                <w:i w:val="false"/>
                <w:color w:val="000000"/>
                <w:sz w:val="20"/>
              </w:rPr>
              <w:t>
Тилектес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570820401783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Сары ой" Избергенова Майра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480824300395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Сарыулы</w:t>
            </w:r>
          </w:p>
          <w:p>
            <w:pPr>
              <w:spacing w:after="20"/>
              <w:ind w:left="20"/>
              <w:jc w:val="both"/>
            </w:pPr>
            <w:r>
              <w:rPr>
                <w:rFonts w:ascii="Times New Roman"/>
                <w:b w:val="false"/>
                <w:i w:val="false"/>
                <w:color w:val="000000"/>
                <w:sz w:val="20"/>
              </w:rPr>
              <w:t>
Агзам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610308301822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Селбаев</w:t>
            </w:r>
          </w:p>
          <w:p>
            <w:pPr>
              <w:spacing w:after="20"/>
              <w:ind w:left="20"/>
              <w:jc w:val="both"/>
            </w:pPr>
            <w:r>
              <w:rPr>
                <w:rFonts w:ascii="Times New Roman"/>
                <w:b w:val="false"/>
                <w:i w:val="false"/>
                <w:color w:val="000000"/>
                <w:sz w:val="20"/>
              </w:rPr>
              <w:t>
Карим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410212301105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w:t>
            </w:r>
          </w:p>
          <w:p>
            <w:pPr>
              <w:spacing w:after="20"/>
              <w:ind w:left="20"/>
              <w:jc w:val="both"/>
            </w:pPr>
            <w:r>
              <w:rPr>
                <w:rFonts w:ascii="Times New Roman"/>
                <w:b w:val="false"/>
                <w:i w:val="false"/>
                <w:color w:val="000000"/>
                <w:sz w:val="20"/>
              </w:rPr>
              <w:t>
Куандык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770504302421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w:t>
            </w:r>
          </w:p>
          <w:p>
            <w:pPr>
              <w:spacing w:after="20"/>
              <w:ind w:left="20"/>
              <w:jc w:val="both"/>
            </w:pPr>
            <w:r>
              <w:rPr>
                <w:rFonts w:ascii="Times New Roman"/>
                <w:b w:val="false"/>
                <w:i w:val="false"/>
                <w:color w:val="000000"/>
                <w:sz w:val="20"/>
              </w:rPr>
              <w:t>
Канат Онгарханович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790320301219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w:t>
            </w:r>
          </w:p>
          <w:p>
            <w:pPr>
              <w:spacing w:after="20"/>
              <w:ind w:left="20"/>
              <w:jc w:val="both"/>
            </w:pPr>
            <w:r>
              <w:rPr>
                <w:rFonts w:ascii="Times New Roman"/>
                <w:b w:val="false"/>
                <w:i w:val="false"/>
                <w:color w:val="000000"/>
                <w:sz w:val="20"/>
              </w:rPr>
              <w:t>
Санат Онгарханович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710223302969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w:t>
            </w:r>
          </w:p>
          <w:p>
            <w:pPr>
              <w:spacing w:after="20"/>
              <w:ind w:left="20"/>
              <w:jc w:val="both"/>
            </w:pPr>
            <w:r>
              <w:rPr>
                <w:rFonts w:ascii="Times New Roman"/>
                <w:b w:val="false"/>
                <w:i w:val="false"/>
                <w:color w:val="000000"/>
                <w:sz w:val="20"/>
              </w:rPr>
              <w:t>
Саят Куандыкович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740213302048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w:t>
            </w:r>
          </w:p>
          <w:p>
            <w:pPr>
              <w:spacing w:after="20"/>
              <w:ind w:left="20"/>
              <w:jc w:val="both"/>
            </w:pPr>
            <w:r>
              <w:rPr>
                <w:rFonts w:ascii="Times New Roman"/>
                <w:b w:val="false"/>
                <w:i w:val="false"/>
                <w:color w:val="000000"/>
                <w:sz w:val="20"/>
              </w:rPr>
              <w:t>
Бигали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610922400879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Сүйінғариева Жаңылсын</w:t>
            </w:r>
          </w:p>
          <w:p>
            <w:pPr>
              <w:spacing w:after="20"/>
              <w:ind w:left="20"/>
              <w:jc w:val="both"/>
            </w:pPr>
            <w:r>
              <w:rPr>
                <w:rFonts w:ascii="Times New Roman"/>
                <w:b w:val="false"/>
                <w:i w:val="false"/>
                <w:color w:val="000000"/>
                <w:sz w:val="20"/>
              </w:rPr>
              <w:t>
Қасанқызы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800126302485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w:t>
            </w:r>
          </w:p>
          <w:p>
            <w:pPr>
              <w:spacing w:after="20"/>
              <w:ind w:left="20"/>
              <w:jc w:val="both"/>
            </w:pPr>
            <w:r>
              <w:rPr>
                <w:rFonts w:ascii="Times New Roman"/>
                <w:b w:val="false"/>
                <w:i w:val="false"/>
                <w:color w:val="000000"/>
                <w:sz w:val="20"/>
              </w:rPr>
              <w:t>
Аман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701111301685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Тажигулов</w:t>
            </w:r>
          </w:p>
          <w:p>
            <w:pPr>
              <w:spacing w:after="20"/>
              <w:ind w:left="20"/>
              <w:jc w:val="both"/>
            </w:pPr>
            <w:r>
              <w:rPr>
                <w:rFonts w:ascii="Times New Roman"/>
                <w:b w:val="false"/>
                <w:i w:val="false"/>
                <w:color w:val="000000"/>
                <w:sz w:val="20"/>
              </w:rPr>
              <w:t>
Абидолла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920110300456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Тазике</w:t>
            </w:r>
          </w:p>
          <w:p>
            <w:pPr>
              <w:spacing w:after="20"/>
              <w:ind w:left="20"/>
              <w:jc w:val="both"/>
            </w:pPr>
            <w:r>
              <w:rPr>
                <w:rFonts w:ascii="Times New Roman"/>
                <w:b w:val="false"/>
                <w:i w:val="false"/>
                <w:color w:val="000000"/>
                <w:sz w:val="20"/>
              </w:rPr>
              <w:t>
Дәулет Тазикеұлы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590621300562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Тайбагаров</w:t>
            </w:r>
          </w:p>
          <w:p>
            <w:pPr>
              <w:spacing w:after="20"/>
              <w:ind w:left="20"/>
              <w:jc w:val="both"/>
            </w:pPr>
            <w:r>
              <w:rPr>
                <w:rFonts w:ascii="Times New Roman"/>
                <w:b w:val="false"/>
                <w:i w:val="false"/>
                <w:color w:val="000000"/>
                <w:sz w:val="20"/>
              </w:rPr>
              <w:t>
Сабытай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470625300669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Тастыгара</w:t>
            </w:r>
          </w:p>
          <w:p>
            <w:pPr>
              <w:spacing w:after="20"/>
              <w:ind w:left="20"/>
              <w:jc w:val="both"/>
            </w:pPr>
            <w:r>
              <w:rPr>
                <w:rFonts w:ascii="Times New Roman"/>
                <w:b w:val="false"/>
                <w:i w:val="false"/>
                <w:color w:val="000000"/>
                <w:sz w:val="20"/>
              </w:rPr>
              <w:t>
Жумажан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420105401716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Тастыгараева</w:t>
            </w:r>
          </w:p>
          <w:p>
            <w:pPr>
              <w:spacing w:after="20"/>
              <w:ind w:left="20"/>
              <w:jc w:val="both"/>
            </w:pPr>
            <w:r>
              <w:rPr>
                <w:rFonts w:ascii="Times New Roman"/>
                <w:b w:val="false"/>
                <w:i w:val="false"/>
                <w:color w:val="000000"/>
                <w:sz w:val="20"/>
              </w:rPr>
              <w:t>
Жазык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550225401864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Телеғусова</w:t>
            </w:r>
          </w:p>
          <w:p>
            <w:pPr>
              <w:spacing w:after="20"/>
              <w:ind w:left="20"/>
              <w:jc w:val="both"/>
            </w:pPr>
            <w:r>
              <w:rPr>
                <w:rFonts w:ascii="Times New Roman"/>
                <w:b w:val="false"/>
                <w:i w:val="false"/>
                <w:color w:val="000000"/>
                <w:sz w:val="20"/>
              </w:rPr>
              <w:t>
Күнсулу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740725300550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w:t>
            </w:r>
          </w:p>
          <w:p>
            <w:pPr>
              <w:spacing w:after="20"/>
              <w:ind w:left="20"/>
              <w:jc w:val="both"/>
            </w:pPr>
            <w:r>
              <w:rPr>
                <w:rFonts w:ascii="Times New Roman"/>
                <w:b w:val="false"/>
                <w:i w:val="false"/>
                <w:color w:val="000000"/>
                <w:sz w:val="20"/>
              </w:rPr>
              <w:t>
Мұрат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690808301240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Тенизбаев</w:t>
            </w:r>
          </w:p>
          <w:p>
            <w:pPr>
              <w:spacing w:after="20"/>
              <w:ind w:left="20"/>
              <w:jc w:val="both"/>
            </w:pPr>
            <w:r>
              <w:rPr>
                <w:rFonts w:ascii="Times New Roman"/>
                <w:b w:val="false"/>
                <w:i w:val="false"/>
                <w:color w:val="000000"/>
                <w:sz w:val="20"/>
              </w:rPr>
              <w:t>
Сагин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880506401532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Тенизова</w:t>
            </w:r>
          </w:p>
          <w:p>
            <w:pPr>
              <w:spacing w:after="20"/>
              <w:ind w:left="20"/>
              <w:jc w:val="both"/>
            </w:pPr>
            <w:r>
              <w:rPr>
                <w:rFonts w:ascii="Times New Roman"/>
                <w:b w:val="false"/>
                <w:i w:val="false"/>
                <w:color w:val="000000"/>
                <w:sz w:val="20"/>
              </w:rPr>
              <w:t>
Айымгул Шахадияровна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560328301205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Тенселов</w:t>
            </w:r>
          </w:p>
          <w:p>
            <w:pPr>
              <w:spacing w:after="20"/>
              <w:ind w:left="20"/>
              <w:jc w:val="both"/>
            </w:pPr>
            <w:r>
              <w:rPr>
                <w:rFonts w:ascii="Times New Roman"/>
                <w:b w:val="false"/>
                <w:i w:val="false"/>
                <w:color w:val="000000"/>
                <w:sz w:val="20"/>
              </w:rPr>
              <w:t>
Калдыбай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701111301675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Тәжигулов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Абидолла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670729300507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Тәңірім</w:t>
            </w:r>
          </w:p>
          <w:p>
            <w:pPr>
              <w:spacing w:after="20"/>
              <w:ind w:left="20"/>
              <w:jc w:val="both"/>
            </w:pPr>
            <w:r>
              <w:rPr>
                <w:rFonts w:ascii="Times New Roman"/>
                <w:b w:val="false"/>
                <w:i w:val="false"/>
                <w:color w:val="000000"/>
                <w:sz w:val="20"/>
              </w:rPr>
              <w:t>
Демесін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600705402477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Тилепиева</w:t>
            </w:r>
          </w:p>
          <w:p>
            <w:pPr>
              <w:spacing w:after="20"/>
              <w:ind w:left="20"/>
              <w:jc w:val="both"/>
            </w:pPr>
            <w:r>
              <w:rPr>
                <w:rFonts w:ascii="Times New Roman"/>
                <w:b w:val="false"/>
                <w:i w:val="false"/>
                <w:color w:val="000000"/>
                <w:sz w:val="20"/>
              </w:rPr>
              <w:t>
Нурбиби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671027301412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w:t>
            </w:r>
          </w:p>
          <w:p>
            <w:pPr>
              <w:spacing w:after="20"/>
              <w:ind w:left="20"/>
              <w:jc w:val="both"/>
            </w:pPr>
            <w:r>
              <w:rPr>
                <w:rFonts w:ascii="Times New Roman"/>
                <w:b w:val="false"/>
                <w:i w:val="false"/>
                <w:color w:val="000000"/>
                <w:sz w:val="20"/>
              </w:rPr>
              <w:t>
Курмет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610209301517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Сүндет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721105301309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Толемаганбетов Досбай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750728300698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Торехан</w:t>
            </w:r>
          </w:p>
          <w:p>
            <w:pPr>
              <w:spacing w:after="20"/>
              <w:ind w:left="20"/>
              <w:jc w:val="both"/>
            </w:pPr>
            <w:r>
              <w:rPr>
                <w:rFonts w:ascii="Times New Roman"/>
                <w:b w:val="false"/>
                <w:i w:val="false"/>
                <w:color w:val="000000"/>
                <w:sz w:val="20"/>
              </w:rPr>
              <w:t>
Сагын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960830350731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Төребай</w:t>
            </w:r>
          </w:p>
          <w:p>
            <w:pPr>
              <w:spacing w:after="20"/>
              <w:ind w:left="20"/>
              <w:jc w:val="both"/>
            </w:pPr>
            <w:r>
              <w:rPr>
                <w:rFonts w:ascii="Times New Roman"/>
                <w:b w:val="false"/>
                <w:i w:val="false"/>
                <w:color w:val="000000"/>
                <w:sz w:val="20"/>
              </w:rPr>
              <w:t>
Смадияр Көмекұлы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781016301990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Төрехан</w:t>
            </w:r>
          </w:p>
          <w:p>
            <w:pPr>
              <w:spacing w:after="20"/>
              <w:ind w:left="20"/>
              <w:jc w:val="both"/>
            </w:pPr>
            <w:r>
              <w:rPr>
                <w:rFonts w:ascii="Times New Roman"/>
                <w:b w:val="false"/>
                <w:i w:val="false"/>
                <w:color w:val="000000"/>
                <w:sz w:val="20"/>
              </w:rPr>
              <w:t>
Табын Танатарұлы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981202450829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Төрәлі</w:t>
            </w:r>
          </w:p>
          <w:p>
            <w:pPr>
              <w:spacing w:after="20"/>
              <w:ind w:left="20"/>
              <w:jc w:val="both"/>
            </w:pPr>
            <w:r>
              <w:rPr>
                <w:rFonts w:ascii="Times New Roman"/>
                <w:b w:val="false"/>
                <w:i w:val="false"/>
                <w:color w:val="000000"/>
                <w:sz w:val="20"/>
              </w:rPr>
              <w:t>
Айдана Есболкызы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960912451563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Түгелбай Асылтас</w:t>
            </w:r>
          </w:p>
          <w:p>
            <w:pPr>
              <w:spacing w:after="20"/>
              <w:ind w:left="20"/>
              <w:jc w:val="both"/>
            </w:pPr>
            <w:r>
              <w:rPr>
                <w:rFonts w:ascii="Times New Roman"/>
                <w:b w:val="false"/>
                <w:i w:val="false"/>
                <w:color w:val="000000"/>
                <w:sz w:val="20"/>
              </w:rPr>
              <w:t>
Мухтарқызы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540131300857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w:t>
            </w:r>
          </w:p>
          <w:p>
            <w:pPr>
              <w:spacing w:after="20"/>
              <w:ind w:left="20"/>
              <w:jc w:val="both"/>
            </w:pPr>
            <w:r>
              <w:rPr>
                <w:rFonts w:ascii="Times New Roman"/>
                <w:b w:val="false"/>
                <w:i w:val="false"/>
                <w:color w:val="000000"/>
                <w:sz w:val="20"/>
              </w:rPr>
              <w:t>
Амантай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881106300388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Тулемағанбетов мереке</w:t>
            </w:r>
          </w:p>
          <w:p>
            <w:pPr>
              <w:spacing w:after="20"/>
              <w:ind w:left="20"/>
              <w:jc w:val="both"/>
            </w:pPr>
            <w:r>
              <w:rPr>
                <w:rFonts w:ascii="Times New Roman"/>
                <w:b w:val="false"/>
                <w:i w:val="false"/>
                <w:color w:val="000000"/>
                <w:sz w:val="20"/>
              </w:rPr>
              <w:t>
Сағымбаевич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770429302236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Тулемаганбетов Сарибай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601126301527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w:t>
            </w:r>
          </w:p>
          <w:p>
            <w:pPr>
              <w:spacing w:after="20"/>
              <w:ind w:left="20"/>
              <w:jc w:val="both"/>
            </w:pPr>
            <w:r>
              <w:rPr>
                <w:rFonts w:ascii="Times New Roman"/>
                <w:b w:val="false"/>
                <w:i w:val="false"/>
                <w:color w:val="000000"/>
                <w:sz w:val="20"/>
              </w:rPr>
              <w:t>
Берикхан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560903300381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w:t>
            </w:r>
          </w:p>
          <w:p>
            <w:pPr>
              <w:spacing w:after="20"/>
              <w:ind w:left="20"/>
              <w:jc w:val="both"/>
            </w:pPr>
            <w:r>
              <w:rPr>
                <w:rFonts w:ascii="Times New Roman"/>
                <w:b w:val="false"/>
                <w:i w:val="false"/>
                <w:color w:val="000000"/>
                <w:sz w:val="20"/>
              </w:rPr>
              <w:t>
Жомарт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630709301132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w:t>
            </w:r>
          </w:p>
          <w:p>
            <w:pPr>
              <w:spacing w:after="20"/>
              <w:ind w:left="20"/>
              <w:jc w:val="both"/>
            </w:pPr>
            <w:r>
              <w:rPr>
                <w:rFonts w:ascii="Times New Roman"/>
                <w:b w:val="false"/>
                <w:i w:val="false"/>
                <w:color w:val="000000"/>
                <w:sz w:val="20"/>
              </w:rPr>
              <w:t>
Сериккали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540801302151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Габит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600724301129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Гарифулла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771202301107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w:t>
            </w:r>
          </w:p>
          <w:p>
            <w:pPr>
              <w:spacing w:after="20"/>
              <w:ind w:left="20"/>
              <w:jc w:val="both"/>
            </w:pPr>
            <w:r>
              <w:rPr>
                <w:rFonts w:ascii="Times New Roman"/>
                <w:b w:val="false"/>
                <w:i w:val="false"/>
                <w:color w:val="000000"/>
                <w:sz w:val="20"/>
              </w:rPr>
              <w:t>
Усенов Кайрат Рахметович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640810301728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Кармыс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710219301969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Утемаганбетов Ергали</w:t>
            </w:r>
          </w:p>
          <w:p>
            <w:pPr>
              <w:spacing w:after="20"/>
              <w:ind w:left="20"/>
              <w:jc w:val="both"/>
            </w:pPr>
            <w:r>
              <w:rPr>
                <w:rFonts w:ascii="Times New Roman"/>
                <w:b w:val="false"/>
                <w:i w:val="false"/>
                <w:color w:val="000000"/>
                <w:sz w:val="20"/>
              </w:rPr>
              <w:t>
Сисенгалиевич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640314301147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Утесинов</w:t>
            </w:r>
          </w:p>
          <w:p>
            <w:pPr>
              <w:spacing w:after="20"/>
              <w:ind w:left="20"/>
              <w:jc w:val="both"/>
            </w:pPr>
            <w:r>
              <w:rPr>
                <w:rFonts w:ascii="Times New Roman"/>
                <w:b w:val="false"/>
                <w:i w:val="false"/>
                <w:color w:val="000000"/>
                <w:sz w:val="20"/>
              </w:rPr>
              <w:t>
Наурызбай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611206301365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Утесинов Сакен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660608300597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Шәдібаев Сәттіғали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500812400619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Шадиярова Адеми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730917300989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"Құлқора" Ауелбаев Марат Жанабаевич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570226301212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Шынбаев</w:t>
            </w:r>
          </w:p>
          <w:p>
            <w:pPr>
              <w:spacing w:after="20"/>
              <w:ind w:left="20"/>
              <w:jc w:val="both"/>
            </w:pPr>
            <w:r>
              <w:rPr>
                <w:rFonts w:ascii="Times New Roman"/>
                <w:b w:val="false"/>
                <w:i w:val="false"/>
                <w:color w:val="000000"/>
                <w:sz w:val="20"/>
              </w:rPr>
              <w:t>
Райымберди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820303301859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Шынжырбаев</w:t>
            </w:r>
          </w:p>
          <w:p>
            <w:pPr>
              <w:spacing w:after="20"/>
              <w:ind w:left="20"/>
              <w:jc w:val="both"/>
            </w:pPr>
            <w:r>
              <w:rPr>
                <w:rFonts w:ascii="Times New Roman"/>
                <w:b w:val="false"/>
                <w:i w:val="false"/>
                <w:color w:val="000000"/>
                <w:sz w:val="20"/>
              </w:rPr>
              <w:t>
Саламат Танатович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590710301910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Шынжырбаев Танат Мергенович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580615400772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Ыбраева</w:t>
            </w:r>
          </w:p>
          <w:p>
            <w:pPr>
              <w:spacing w:after="20"/>
              <w:ind w:left="20"/>
              <w:jc w:val="both"/>
            </w:pPr>
            <w:r>
              <w:rPr>
                <w:rFonts w:ascii="Times New Roman"/>
                <w:b w:val="false"/>
                <w:i w:val="false"/>
                <w:color w:val="000000"/>
                <w:sz w:val="20"/>
              </w:rPr>
              <w:t>
Нурсулу Сарыкызы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760403301274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Ыбыраев Нұрлан Жұмабайұлы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961225350824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 Бектеміс</w:t>
            </w:r>
          </w:p>
          <w:p>
            <w:pPr>
              <w:spacing w:after="20"/>
              <w:ind w:left="20"/>
              <w:jc w:val="both"/>
            </w:pPr>
            <w:r>
              <w:rPr>
                <w:rFonts w:ascii="Times New Roman"/>
                <w:b w:val="false"/>
                <w:i w:val="false"/>
                <w:color w:val="000000"/>
                <w:sz w:val="20"/>
              </w:rPr>
              <w:t>
Жұмабайұлы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700919301229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Ылиев Канат Орырбасарович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770503301236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 Абатов Асан</w:t>
            </w:r>
          </w:p>
          <w:p>
            <w:pPr>
              <w:spacing w:after="20"/>
              <w:ind w:left="20"/>
              <w:jc w:val="both"/>
            </w:pPr>
            <w:r>
              <w:rPr>
                <w:rFonts w:ascii="Times New Roman"/>
                <w:b w:val="false"/>
                <w:i w:val="false"/>
                <w:color w:val="000000"/>
                <w:sz w:val="20"/>
              </w:rPr>
              <w:t>
Куттымуратович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52050430024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"Өнеже"</w:t>
            </w:r>
          </w:p>
          <w:p>
            <w:pPr>
              <w:spacing w:after="20"/>
              <w:ind w:left="20"/>
              <w:jc w:val="both"/>
            </w:pPr>
            <w:r>
              <w:rPr>
                <w:rFonts w:ascii="Times New Roman"/>
                <w:b w:val="false"/>
                <w:i w:val="false"/>
                <w:color w:val="000000"/>
                <w:sz w:val="20"/>
              </w:rPr>
              <w:t>
Абдикеров Айладир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650311300709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"Әкімияз" Айтбай Мырзабек</w:t>
            </w:r>
          </w:p>
          <w:p>
            <w:pPr>
              <w:spacing w:after="20"/>
              <w:ind w:left="20"/>
              <w:jc w:val="both"/>
            </w:pPr>
            <w:r>
              <w:rPr>
                <w:rFonts w:ascii="Times New Roman"/>
                <w:b w:val="false"/>
                <w:i w:val="false"/>
                <w:color w:val="000000"/>
                <w:sz w:val="20"/>
              </w:rPr>
              <w:t>
Үмбетқалиұлы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650412301082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"Саназар" Алкамов Жвнбыр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7709183025610001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Бейбитов кайрат Изгуович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771108301453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"Желтимес" Бекембаев Темиртас</w:t>
            </w:r>
          </w:p>
          <w:p>
            <w:pPr>
              <w:spacing w:after="20"/>
              <w:ind w:left="20"/>
              <w:jc w:val="both"/>
            </w:pPr>
            <w:r>
              <w:rPr>
                <w:rFonts w:ascii="Times New Roman"/>
                <w:b w:val="false"/>
                <w:i w:val="false"/>
                <w:color w:val="000000"/>
                <w:sz w:val="20"/>
              </w:rPr>
              <w:t>
Коштаевич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520227300637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 Джумаханов</w:t>
            </w:r>
          </w:p>
          <w:p>
            <w:pPr>
              <w:spacing w:after="20"/>
              <w:ind w:left="20"/>
              <w:jc w:val="both"/>
            </w:pPr>
            <w:r>
              <w:rPr>
                <w:rFonts w:ascii="Times New Roman"/>
                <w:b w:val="false"/>
                <w:i w:val="false"/>
                <w:color w:val="000000"/>
                <w:sz w:val="20"/>
              </w:rPr>
              <w:t>
Наурыз Айтбаевич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770823301735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"Ұлдана" Жолбергенов Сауалбек</w:t>
            </w:r>
          </w:p>
          <w:p>
            <w:pPr>
              <w:spacing w:after="20"/>
              <w:ind w:left="20"/>
              <w:jc w:val="both"/>
            </w:pPr>
            <w:r>
              <w:rPr>
                <w:rFonts w:ascii="Times New Roman"/>
                <w:b w:val="false"/>
                <w:i w:val="false"/>
                <w:color w:val="000000"/>
                <w:sz w:val="20"/>
              </w:rPr>
              <w:t>
Утепбергенович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430410489095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"Із-Аға"</w:t>
            </w:r>
          </w:p>
          <w:p>
            <w:pPr>
              <w:spacing w:after="20"/>
              <w:ind w:left="20"/>
              <w:jc w:val="both"/>
            </w:pPr>
            <w:r>
              <w:rPr>
                <w:rFonts w:ascii="Times New Roman"/>
                <w:b w:val="false"/>
                <w:i w:val="false"/>
                <w:color w:val="000000"/>
                <w:sz w:val="20"/>
              </w:rPr>
              <w:t>
Жулдызбаев Ардак Бектурганович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630317300976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w:t>
            </w:r>
          </w:p>
          <w:p>
            <w:pPr>
              <w:spacing w:after="20"/>
              <w:ind w:left="20"/>
              <w:jc w:val="both"/>
            </w:pPr>
            <w:r>
              <w:rPr>
                <w:rFonts w:ascii="Times New Roman"/>
                <w:b w:val="false"/>
                <w:i w:val="false"/>
                <w:color w:val="000000"/>
                <w:sz w:val="20"/>
              </w:rPr>
              <w:t>
Конысов Осербай Курекешович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710704301658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w:t>
            </w:r>
          </w:p>
          <w:p>
            <w:pPr>
              <w:spacing w:after="20"/>
              <w:ind w:left="20"/>
              <w:jc w:val="both"/>
            </w:pPr>
            <w:r>
              <w:rPr>
                <w:rFonts w:ascii="Times New Roman"/>
                <w:b w:val="false"/>
                <w:i w:val="false"/>
                <w:color w:val="000000"/>
                <w:sz w:val="20"/>
              </w:rPr>
              <w:t>
Кушербаев Жамбыл Инирбаевич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890828302243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w:t>
            </w:r>
          </w:p>
          <w:p>
            <w:pPr>
              <w:spacing w:after="20"/>
              <w:ind w:left="20"/>
              <w:jc w:val="both"/>
            </w:pPr>
            <w:r>
              <w:rPr>
                <w:rFonts w:ascii="Times New Roman"/>
                <w:b w:val="false"/>
                <w:i w:val="false"/>
                <w:color w:val="000000"/>
                <w:sz w:val="20"/>
              </w:rPr>
              <w:t>
Набиев Конай Мирниевич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7810073030660001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"Сағыныш" Нұрбаев Сағыныш Хайырханұлы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700920301343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Салыков Кайрат</w:t>
            </w:r>
          </w:p>
          <w:p>
            <w:pPr>
              <w:spacing w:after="20"/>
              <w:ind w:left="20"/>
              <w:jc w:val="both"/>
            </w:pPr>
            <w:r>
              <w:rPr>
                <w:rFonts w:ascii="Times New Roman"/>
                <w:b w:val="false"/>
                <w:i w:val="false"/>
                <w:color w:val="000000"/>
                <w:sz w:val="20"/>
              </w:rPr>
              <w:t>
Сражадинович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790304303743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"Құрманалы ата" Сейдахметов</w:t>
            </w:r>
          </w:p>
          <w:p>
            <w:pPr>
              <w:spacing w:after="20"/>
              <w:ind w:left="20"/>
              <w:jc w:val="both"/>
            </w:pPr>
            <w:r>
              <w:rPr>
                <w:rFonts w:ascii="Times New Roman"/>
                <w:b w:val="false"/>
                <w:i w:val="false"/>
                <w:color w:val="000000"/>
                <w:sz w:val="20"/>
              </w:rPr>
              <w:t>
Қошкелді Қабиұлы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660602301681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 Тастеміров Сәкен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700817301501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"Ағашты"</w:t>
            </w:r>
          </w:p>
          <w:p>
            <w:pPr>
              <w:spacing w:after="20"/>
              <w:ind w:left="20"/>
              <w:jc w:val="both"/>
            </w:pPr>
            <w:r>
              <w:rPr>
                <w:rFonts w:ascii="Times New Roman"/>
                <w:b w:val="false"/>
                <w:i w:val="false"/>
                <w:color w:val="000000"/>
                <w:sz w:val="20"/>
              </w:rPr>
              <w:t>
Тастемиров Қуат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910415301470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Тлеков Олжас Маратович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4903203010480001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"Сымбат" Төретаев Қуаныш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680509401100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"Ай-шат" Шандакбаева</w:t>
            </w:r>
          </w:p>
          <w:p>
            <w:pPr>
              <w:spacing w:after="20"/>
              <w:ind w:left="20"/>
              <w:jc w:val="both"/>
            </w:pPr>
            <w:r>
              <w:rPr>
                <w:rFonts w:ascii="Times New Roman"/>
                <w:b w:val="false"/>
                <w:i w:val="false"/>
                <w:color w:val="000000"/>
                <w:sz w:val="20"/>
              </w:rPr>
              <w:t>
Санбиби Бердибековна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550123301050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w:t>
            </w:r>
          </w:p>
          <w:p>
            <w:pPr>
              <w:spacing w:after="20"/>
              <w:ind w:left="20"/>
              <w:jc w:val="both"/>
            </w:pPr>
            <w:r>
              <w:rPr>
                <w:rFonts w:ascii="Times New Roman"/>
                <w:b w:val="false"/>
                <w:i w:val="false"/>
                <w:color w:val="000000"/>
                <w:sz w:val="20"/>
              </w:rPr>
              <w:t>
Қожантай Байшабаевич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611231300819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 Ақылбек Байшабаевич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591124400361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Қиялбаева Ажархан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450509302422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Қозыбақов Жеңіс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810403301177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Сандибек Екибаевич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830702301720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Самалбек Қанатұлы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730201301181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Аманкалиев Естекбай</w:t>
            </w:r>
          </w:p>
          <w:p>
            <w:pPr>
              <w:spacing w:after="20"/>
              <w:ind w:left="20"/>
              <w:jc w:val="both"/>
            </w:pPr>
            <w:r>
              <w:rPr>
                <w:rFonts w:ascii="Times New Roman"/>
                <w:b w:val="false"/>
                <w:i w:val="false"/>
                <w:color w:val="000000"/>
                <w:sz w:val="20"/>
              </w:rPr>
              <w:t>
Канипаевич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591201301242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Аманиязов Қозы Кенесович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561220400388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Сатыбалдиева Айбала</w:t>
            </w:r>
          </w:p>
          <w:p>
            <w:pPr>
              <w:spacing w:after="20"/>
              <w:ind w:left="20"/>
              <w:jc w:val="both"/>
            </w:pPr>
            <w:r>
              <w:rPr>
                <w:rFonts w:ascii="Times New Roman"/>
                <w:b w:val="false"/>
                <w:i w:val="false"/>
                <w:color w:val="000000"/>
                <w:sz w:val="20"/>
              </w:rPr>
              <w:t>
Сисенбаевна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591124400361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Қиялбаева Ажархан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500510300037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Айымбаев Еділ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560926401738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Жеткизгенова Умит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580822301839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Арашов Киікбай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800628301991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Арыкбав Нурмай</w:t>
            </w:r>
          </w:p>
          <w:p>
            <w:pPr>
              <w:spacing w:after="20"/>
              <w:ind w:left="20"/>
              <w:jc w:val="both"/>
            </w:pPr>
            <w:r>
              <w:rPr>
                <w:rFonts w:ascii="Times New Roman"/>
                <w:b w:val="false"/>
                <w:i w:val="false"/>
                <w:color w:val="000000"/>
                <w:sz w:val="20"/>
              </w:rPr>
              <w:t>
Далубаевич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711116300438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 Айбек</w:t>
            </w:r>
          </w:p>
          <w:p>
            <w:pPr>
              <w:spacing w:after="20"/>
              <w:ind w:left="20"/>
              <w:jc w:val="both"/>
            </w:pPr>
            <w:r>
              <w:rPr>
                <w:rFonts w:ascii="Times New Roman"/>
                <w:b w:val="false"/>
                <w:i w:val="false"/>
                <w:color w:val="000000"/>
                <w:sz w:val="20"/>
              </w:rPr>
              <w:t>
Нұржігітұлы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750926301454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Ашыкбай Амантай</w:t>
            </w:r>
          </w:p>
          <w:p>
            <w:pPr>
              <w:spacing w:after="20"/>
              <w:ind w:left="20"/>
              <w:jc w:val="both"/>
            </w:pPr>
            <w:r>
              <w:rPr>
                <w:rFonts w:ascii="Times New Roman"/>
                <w:b w:val="false"/>
                <w:i w:val="false"/>
                <w:color w:val="000000"/>
                <w:sz w:val="20"/>
              </w:rPr>
              <w:t>
Аяпбергенович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410615402993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Сатжан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620130300501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Әліп Жұмахан</w:t>
            </w:r>
          </w:p>
          <w:p>
            <w:pPr>
              <w:spacing w:after="20"/>
              <w:ind w:left="20"/>
              <w:jc w:val="both"/>
            </w:pPr>
            <w:r>
              <w:rPr>
                <w:rFonts w:ascii="Times New Roman"/>
                <w:b w:val="false"/>
                <w:i w:val="false"/>
                <w:color w:val="000000"/>
                <w:sz w:val="20"/>
              </w:rPr>
              <w:t>
Байділләұлы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710414300495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 Бекболат</w:t>
            </w:r>
          </w:p>
          <w:p>
            <w:pPr>
              <w:spacing w:after="20"/>
              <w:ind w:left="20"/>
              <w:jc w:val="both"/>
            </w:pPr>
            <w:r>
              <w:rPr>
                <w:rFonts w:ascii="Times New Roman"/>
                <w:b w:val="false"/>
                <w:i w:val="false"/>
                <w:color w:val="000000"/>
                <w:sz w:val="20"/>
              </w:rPr>
              <w:t>
Борисұлы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720314300156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Абылаев Оспан Шағадамбайұлы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590310300797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Әліп Жәңгірхан</w:t>
            </w:r>
          </w:p>
          <w:p>
            <w:pPr>
              <w:spacing w:after="20"/>
              <w:ind w:left="20"/>
              <w:jc w:val="both"/>
            </w:pPr>
            <w:r>
              <w:rPr>
                <w:rFonts w:ascii="Times New Roman"/>
                <w:b w:val="false"/>
                <w:i w:val="false"/>
                <w:color w:val="000000"/>
                <w:sz w:val="20"/>
              </w:rPr>
              <w:t>
Байділләұлы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570823300834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Бегешов Амандық</w:t>
            </w:r>
          </w:p>
          <w:p>
            <w:pPr>
              <w:spacing w:after="20"/>
              <w:ind w:left="20"/>
              <w:jc w:val="both"/>
            </w:pPr>
            <w:r>
              <w:rPr>
                <w:rFonts w:ascii="Times New Roman"/>
                <w:b w:val="false"/>
                <w:i w:val="false"/>
                <w:color w:val="000000"/>
                <w:sz w:val="20"/>
              </w:rPr>
              <w:t>
Боранбайұлы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630119300969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Бегешов Боқыбай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720322302710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Бекбосынов Касым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Битимбаевич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920901302006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Бекбосынов</w:t>
            </w:r>
          </w:p>
          <w:p>
            <w:pPr>
              <w:spacing w:after="20"/>
              <w:ind w:left="20"/>
              <w:jc w:val="both"/>
            </w:pPr>
            <w:r>
              <w:rPr>
                <w:rFonts w:ascii="Times New Roman"/>
                <w:b w:val="false"/>
                <w:i w:val="false"/>
                <w:color w:val="000000"/>
                <w:sz w:val="20"/>
              </w:rPr>
              <w:t>
Абылайхан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620922301189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w:t>
            </w:r>
          </w:p>
          <w:p>
            <w:pPr>
              <w:spacing w:after="20"/>
              <w:ind w:left="20"/>
              <w:jc w:val="both"/>
            </w:pPr>
            <w:r>
              <w:rPr>
                <w:rFonts w:ascii="Times New Roman"/>
                <w:b w:val="false"/>
                <w:i w:val="false"/>
                <w:color w:val="000000"/>
                <w:sz w:val="20"/>
              </w:rPr>
              <w:t>
Конысбай Едилбаевич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660324301086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уанышкали</w:t>
            </w:r>
          </w:p>
          <w:p>
            <w:pPr>
              <w:spacing w:after="20"/>
              <w:ind w:left="20"/>
              <w:jc w:val="both"/>
            </w:pPr>
            <w:r>
              <w:rPr>
                <w:rFonts w:ascii="Times New Roman"/>
                <w:b w:val="false"/>
                <w:i w:val="false"/>
                <w:color w:val="000000"/>
                <w:sz w:val="20"/>
              </w:rPr>
              <w:t>
Кушикбаевич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810916301939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Берикбосинов</w:t>
            </w:r>
          </w:p>
          <w:p>
            <w:pPr>
              <w:spacing w:after="20"/>
              <w:ind w:left="20"/>
              <w:jc w:val="both"/>
            </w:pPr>
            <w:r>
              <w:rPr>
                <w:rFonts w:ascii="Times New Roman"/>
                <w:b w:val="false"/>
                <w:i w:val="false"/>
                <w:color w:val="000000"/>
                <w:sz w:val="20"/>
              </w:rPr>
              <w:t>
Бақтыгерей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590626300530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Берікбосинов</w:t>
            </w:r>
          </w:p>
          <w:p>
            <w:pPr>
              <w:spacing w:after="20"/>
              <w:ind w:left="20"/>
              <w:jc w:val="both"/>
            </w:pPr>
            <w:r>
              <w:rPr>
                <w:rFonts w:ascii="Times New Roman"/>
                <w:b w:val="false"/>
                <w:i w:val="false"/>
                <w:color w:val="000000"/>
                <w:sz w:val="20"/>
              </w:rPr>
              <w:t>
Усимбай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570418301206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Бөкенбай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960216350773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Копжасаров</w:t>
            </w:r>
          </w:p>
          <w:p>
            <w:pPr>
              <w:spacing w:after="20"/>
              <w:ind w:left="20"/>
              <w:jc w:val="both"/>
            </w:pPr>
            <w:r>
              <w:rPr>
                <w:rFonts w:ascii="Times New Roman"/>
                <w:b w:val="false"/>
                <w:i w:val="false"/>
                <w:color w:val="000000"/>
                <w:sz w:val="20"/>
              </w:rPr>
              <w:t>
Мейрамбек Терекбайұлы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631123301299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Адилбай</w:t>
            </w:r>
          </w:p>
          <w:p>
            <w:pPr>
              <w:spacing w:after="20"/>
              <w:ind w:left="20"/>
              <w:jc w:val="both"/>
            </w:pPr>
            <w:r>
              <w:rPr>
                <w:rFonts w:ascii="Times New Roman"/>
                <w:b w:val="false"/>
                <w:i w:val="false"/>
                <w:color w:val="000000"/>
                <w:sz w:val="20"/>
              </w:rPr>
              <w:t>
Копжасарович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740619301027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Нұрландық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851010301824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Дармуханов</w:t>
            </w:r>
          </w:p>
          <w:p>
            <w:pPr>
              <w:spacing w:after="20"/>
              <w:ind w:left="20"/>
              <w:jc w:val="both"/>
            </w:pPr>
            <w:r>
              <w:rPr>
                <w:rFonts w:ascii="Times New Roman"/>
                <w:b w:val="false"/>
                <w:i w:val="false"/>
                <w:color w:val="000000"/>
                <w:sz w:val="20"/>
              </w:rPr>
              <w:t>
Манарбек Сагидоллаевич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610830300654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Досмағанбетов Бақытжан</w:t>
            </w:r>
          </w:p>
          <w:p>
            <w:pPr>
              <w:spacing w:after="20"/>
              <w:ind w:left="20"/>
              <w:jc w:val="both"/>
            </w:pPr>
            <w:r>
              <w:rPr>
                <w:rFonts w:ascii="Times New Roman"/>
                <w:b w:val="false"/>
                <w:i w:val="false"/>
                <w:color w:val="000000"/>
                <w:sz w:val="20"/>
              </w:rPr>
              <w:t>
Мендигалиевич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511125300495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Бердиханолв Темирхан</w:t>
            </w:r>
          </w:p>
          <w:p>
            <w:pPr>
              <w:spacing w:after="20"/>
              <w:ind w:left="20"/>
              <w:jc w:val="both"/>
            </w:pPr>
            <w:r>
              <w:rPr>
                <w:rFonts w:ascii="Times New Roman"/>
                <w:b w:val="false"/>
                <w:i w:val="false"/>
                <w:color w:val="000000"/>
                <w:sz w:val="20"/>
              </w:rPr>
              <w:t>
Бердиханович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630715300523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Берікбосинов Жетібай</w:t>
            </w:r>
          </w:p>
          <w:p>
            <w:pPr>
              <w:spacing w:after="20"/>
              <w:ind w:left="20"/>
              <w:jc w:val="both"/>
            </w:pPr>
            <w:r>
              <w:rPr>
                <w:rFonts w:ascii="Times New Roman"/>
                <w:b w:val="false"/>
                <w:i w:val="false"/>
                <w:color w:val="000000"/>
                <w:sz w:val="20"/>
              </w:rPr>
              <w:t>
Кемелханұлы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661208301018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Омар</w:t>
            </w:r>
          </w:p>
          <w:p>
            <w:pPr>
              <w:spacing w:after="20"/>
              <w:ind w:left="20"/>
              <w:jc w:val="both"/>
            </w:pPr>
            <w:r>
              <w:rPr>
                <w:rFonts w:ascii="Times New Roman"/>
                <w:b w:val="false"/>
                <w:i w:val="false"/>
                <w:color w:val="000000"/>
                <w:sz w:val="20"/>
              </w:rPr>
              <w:t>
Кылышбаевич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740201301639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Сыры м</w:t>
            </w:r>
          </w:p>
          <w:p>
            <w:pPr>
              <w:spacing w:after="20"/>
              <w:ind w:left="20"/>
              <w:jc w:val="both"/>
            </w:pPr>
            <w:r>
              <w:rPr>
                <w:rFonts w:ascii="Times New Roman"/>
                <w:b w:val="false"/>
                <w:i w:val="false"/>
                <w:color w:val="000000"/>
                <w:sz w:val="20"/>
              </w:rPr>
              <w:t>
Бердиевич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691119301298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Терекбай</w:t>
            </w:r>
          </w:p>
          <w:p>
            <w:pPr>
              <w:spacing w:after="20"/>
              <w:ind w:left="20"/>
              <w:jc w:val="both"/>
            </w:pPr>
            <w:r>
              <w:rPr>
                <w:rFonts w:ascii="Times New Roman"/>
                <w:b w:val="false"/>
                <w:i w:val="false"/>
                <w:color w:val="000000"/>
                <w:sz w:val="20"/>
              </w:rPr>
              <w:t>
Копжасарович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710821300349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Абланов Қазбек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500422301047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 Наху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640411401725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Досмағанбетова Гүлжан</w:t>
            </w:r>
          </w:p>
          <w:p>
            <w:pPr>
              <w:spacing w:after="20"/>
              <w:ind w:left="20"/>
              <w:jc w:val="both"/>
            </w:pPr>
            <w:r>
              <w:rPr>
                <w:rFonts w:ascii="Times New Roman"/>
                <w:b w:val="false"/>
                <w:i w:val="false"/>
                <w:color w:val="000000"/>
                <w:sz w:val="20"/>
              </w:rPr>
              <w:t>
Меңдіғалиқызы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880223300321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Мейрамбек Еркебаевич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400816400879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Абдикаликов</w:t>
            </w:r>
          </w:p>
          <w:p>
            <w:pPr>
              <w:spacing w:after="20"/>
              <w:ind w:left="20"/>
              <w:jc w:val="both"/>
            </w:pPr>
            <w:r>
              <w:rPr>
                <w:rFonts w:ascii="Times New Roman"/>
                <w:b w:val="false"/>
                <w:i w:val="false"/>
                <w:color w:val="000000"/>
                <w:sz w:val="20"/>
              </w:rPr>
              <w:t>
Сүйініш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710114400768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p>
            <w:pPr>
              <w:spacing w:after="20"/>
              <w:ind w:left="20"/>
              <w:jc w:val="both"/>
            </w:pPr>
            <w:r>
              <w:rPr>
                <w:rFonts w:ascii="Times New Roman"/>
                <w:b w:val="false"/>
                <w:i w:val="false"/>
                <w:color w:val="000000"/>
                <w:sz w:val="20"/>
              </w:rPr>
              <w:t>
Нысанбаев Сисенғали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741125402455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Оразбаева Айжан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920925301722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"Ата-Баба" Қонарбаев Нұрым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710319400893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w:t>
            </w:r>
          </w:p>
          <w:p>
            <w:pPr>
              <w:spacing w:after="20"/>
              <w:ind w:left="20"/>
              <w:jc w:val="both"/>
            </w:pPr>
            <w:r>
              <w:rPr>
                <w:rFonts w:ascii="Times New Roman"/>
                <w:b w:val="false"/>
                <w:i w:val="false"/>
                <w:color w:val="000000"/>
                <w:sz w:val="20"/>
              </w:rPr>
              <w:t>
Маңғыбаев Адай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550614301228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 Нургожаев Сагат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560805401412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"Қабақ" Мүлкібаев Қошкелді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600601301962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"Бесен" Боранбаев Киікбай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610907301155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w:t>
            </w:r>
          </w:p>
          <w:p>
            <w:pPr>
              <w:spacing w:after="20"/>
              <w:ind w:left="20"/>
              <w:jc w:val="both"/>
            </w:pPr>
            <w:r>
              <w:rPr>
                <w:rFonts w:ascii="Times New Roman"/>
                <w:b w:val="false"/>
                <w:i w:val="false"/>
                <w:color w:val="000000"/>
                <w:sz w:val="20"/>
              </w:rPr>
              <w:t>
Атшыбаев Қанат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700310301327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Жаңбырбаев Хизат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960816350547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"Қос-Ғали" Шеркешбай Қосжан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831110301993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Дұрысбаев Аман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690910401281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w:t>
            </w:r>
          </w:p>
          <w:p>
            <w:pPr>
              <w:spacing w:after="20"/>
              <w:ind w:left="20"/>
              <w:jc w:val="both"/>
            </w:pPr>
            <w:r>
              <w:rPr>
                <w:rFonts w:ascii="Times New Roman"/>
                <w:b w:val="false"/>
                <w:i w:val="false"/>
                <w:color w:val="000000"/>
                <w:sz w:val="20"/>
              </w:rPr>
              <w:t>
Еділбаева Жумакул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791117300854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"Сүйіндік"Алшбаев Қуандық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660301403003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 Бигожаева Алтынзер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Атшыбаев Болат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921215301656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 Қазтұрғанов</w:t>
            </w:r>
          </w:p>
          <w:p>
            <w:pPr>
              <w:spacing w:after="20"/>
              <w:ind w:left="20"/>
              <w:jc w:val="both"/>
            </w:pPr>
            <w:r>
              <w:rPr>
                <w:rFonts w:ascii="Times New Roman"/>
                <w:b w:val="false"/>
                <w:i w:val="false"/>
                <w:color w:val="000000"/>
                <w:sz w:val="20"/>
              </w:rPr>
              <w:t>
Болатбек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800207303007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 Жиенбаев Арғын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671120302179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"Басшорым"</w:t>
            </w:r>
          </w:p>
          <w:p>
            <w:pPr>
              <w:spacing w:after="20"/>
              <w:ind w:left="20"/>
              <w:jc w:val="both"/>
            </w:pPr>
            <w:r>
              <w:rPr>
                <w:rFonts w:ascii="Times New Roman"/>
                <w:b w:val="false"/>
                <w:i w:val="false"/>
                <w:color w:val="000000"/>
                <w:sz w:val="20"/>
              </w:rPr>
              <w:t>
Жангожаев Нұрсайын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680415302151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"Таңсық" Демегенов</w:t>
            </w:r>
          </w:p>
          <w:p>
            <w:pPr>
              <w:spacing w:after="20"/>
              <w:ind w:left="20"/>
              <w:jc w:val="both"/>
            </w:pPr>
            <w:r>
              <w:rPr>
                <w:rFonts w:ascii="Times New Roman"/>
                <w:b w:val="false"/>
                <w:i w:val="false"/>
                <w:color w:val="000000"/>
                <w:sz w:val="20"/>
              </w:rPr>
              <w:t>
Нұрлыбек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540268300829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"Боздақ" Тұрабаев Балиғат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901016301214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"Мойнақ" Избасаров 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571025300690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Өтетілеу Киікбай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660828401141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"Тиген" Абуова Базаргул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850113301128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"Мархабат" Қорабаев Мархабат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87111830268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Куйкишов Хамзат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830907301775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"Қыдырқожа" Картов Алтынбек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600905400923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p>
            <w:pPr>
              <w:spacing w:after="20"/>
              <w:ind w:left="20"/>
              <w:jc w:val="both"/>
            </w:pPr>
            <w:r>
              <w:rPr>
                <w:rFonts w:ascii="Times New Roman"/>
                <w:b w:val="false"/>
                <w:i w:val="false"/>
                <w:color w:val="000000"/>
                <w:sz w:val="20"/>
              </w:rPr>
              <w:t>
Әтембекова Ақкенже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750402300764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"ХанБекГул" Таңатов Бердібек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590614300504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"Салман" Салман Қайырхан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880814301194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w:t>
            </w:r>
          </w:p>
          <w:p>
            <w:pPr>
              <w:spacing w:after="20"/>
              <w:ind w:left="20"/>
              <w:jc w:val="both"/>
            </w:pPr>
            <w:r>
              <w:rPr>
                <w:rFonts w:ascii="Times New Roman"/>
                <w:b w:val="false"/>
                <w:i w:val="false"/>
                <w:color w:val="000000"/>
                <w:sz w:val="20"/>
              </w:rPr>
              <w:t>
Ақылжанов Азамат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550614301228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 Картов Еркінбек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810112302586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"Аманжан" Изтурганов</w:t>
            </w:r>
          </w:p>
          <w:p>
            <w:pPr>
              <w:spacing w:after="20"/>
              <w:ind w:left="20"/>
              <w:jc w:val="both"/>
            </w:pPr>
            <w:r>
              <w:rPr>
                <w:rFonts w:ascii="Times New Roman"/>
                <w:b w:val="false"/>
                <w:i w:val="false"/>
                <w:color w:val="000000"/>
                <w:sz w:val="20"/>
              </w:rPr>
              <w:t>
Куандық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920109301706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 Құсымбаев Айболат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730617300125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w:t>
            </w:r>
          </w:p>
          <w:p>
            <w:pPr>
              <w:spacing w:after="20"/>
              <w:ind w:left="20"/>
              <w:jc w:val="both"/>
            </w:pPr>
            <w:r>
              <w:rPr>
                <w:rFonts w:ascii="Times New Roman"/>
                <w:b w:val="false"/>
                <w:i w:val="false"/>
                <w:color w:val="000000"/>
                <w:sz w:val="20"/>
              </w:rPr>
              <w:t>
Нурбосинов Шахтыбай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780712302256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Избасаров Бекасыл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470216301465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"Керімді"Мырзатае в Амангелді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731007300805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"Құт-береке" Түйебай Нұрдаулет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540601301493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"Салауат" Бубетаев Марат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7800211302897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"Табынай" Құдияров Кадирбек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880716300996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Кадиров Бижан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780710302750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"Утежан"</w:t>
            </w:r>
          </w:p>
          <w:p>
            <w:pPr>
              <w:spacing w:after="20"/>
              <w:ind w:left="20"/>
              <w:jc w:val="both"/>
            </w:pPr>
            <w:r>
              <w:rPr>
                <w:rFonts w:ascii="Times New Roman"/>
                <w:b w:val="false"/>
                <w:i w:val="false"/>
                <w:color w:val="000000"/>
                <w:sz w:val="20"/>
              </w:rPr>
              <w:t>
Тасқынбаев Утежан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610812301624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"Жиеналы"</w:t>
            </w:r>
          </w:p>
          <w:p>
            <w:pPr>
              <w:spacing w:after="20"/>
              <w:ind w:left="20"/>
              <w:jc w:val="both"/>
            </w:pPr>
            <w:r>
              <w:rPr>
                <w:rFonts w:ascii="Times New Roman"/>
                <w:b w:val="false"/>
                <w:i w:val="false"/>
                <w:color w:val="000000"/>
                <w:sz w:val="20"/>
              </w:rPr>
              <w:t>
Жумагалиев Муханбет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571206400462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"Теріссай" Тәжі Алтын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701127301553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"Сартай"</w:t>
            </w:r>
          </w:p>
          <w:p>
            <w:pPr>
              <w:spacing w:after="20"/>
              <w:ind w:left="20"/>
              <w:jc w:val="both"/>
            </w:pPr>
            <w:r>
              <w:rPr>
                <w:rFonts w:ascii="Times New Roman"/>
                <w:b w:val="false"/>
                <w:i w:val="false"/>
                <w:color w:val="000000"/>
                <w:sz w:val="20"/>
              </w:rPr>
              <w:t>
Жумагалиев Бекмурат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701225302039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Айлеков Бакытжан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800904300329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 Батыр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500906301008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Батан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610531300282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Нуралы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831227400521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Медеева Орнек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800327302903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Бирлик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510519300612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Нахуов Ербол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w:t>
            </w:r>
          </w:p>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950922350284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Оңайбаев Айболат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500906301008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шқ Дүйсенбаев</w:t>
            </w:r>
          </w:p>
          <w:p>
            <w:pPr>
              <w:spacing w:after="20"/>
              <w:ind w:left="20"/>
              <w:jc w:val="both"/>
            </w:pPr>
            <w:r>
              <w:rPr>
                <w:rFonts w:ascii="Times New Roman"/>
                <w:b w:val="false"/>
                <w:i w:val="false"/>
                <w:color w:val="000000"/>
                <w:sz w:val="20"/>
              </w:rPr>
              <w:t>
Батыргерей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861016300543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"Жаңай" Байпаков Берик Шапагатович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950728350290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"Нұр-Талап" Көңбаев Серік Муханбетұлы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700724300042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"Құла-ат" Бозбанов Мурат Жусупович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400105301835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"Тоба" Кубанов Нурмухан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670109302106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"Бір-Нұр" Абиев А.Ж.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590517301387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 Азирбаев К.Н.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750201400552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 Асанова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920411300185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"Шершелі" Асқарұлы 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940504350269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"Аблахат"</w:t>
            </w:r>
          </w:p>
          <w:p>
            <w:pPr>
              <w:spacing w:after="20"/>
              <w:ind w:left="20"/>
              <w:jc w:val="both"/>
            </w:pPr>
            <w:r>
              <w:rPr>
                <w:rFonts w:ascii="Times New Roman"/>
                <w:b w:val="false"/>
                <w:i w:val="false"/>
                <w:color w:val="000000"/>
                <w:sz w:val="20"/>
              </w:rPr>
              <w:t>
Бекболсыгоа 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640913301545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"Айболат және ұлдары" Бошманов</w:t>
            </w:r>
          </w:p>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840326300750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"Саназар" Ванов М.К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5802073015439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"Джандауов" Джандауов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651205301486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"Ақмаржан" Джумабеков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620915403262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w:t>
            </w:r>
          </w:p>
          <w:p>
            <w:pPr>
              <w:spacing w:after="20"/>
              <w:ind w:left="20"/>
              <w:jc w:val="both"/>
            </w:pPr>
            <w:r>
              <w:rPr>
                <w:rFonts w:ascii="Times New Roman"/>
                <w:b w:val="false"/>
                <w:i w:val="false"/>
                <w:color w:val="000000"/>
                <w:sz w:val="20"/>
              </w:rPr>
              <w:t>
Дюсембаева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570225402003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 Ерманова 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791018300806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"Сәуіржан" Жанбосынов Ж.С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710417301579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"Төрткүл" Жангалиев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720425302215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Жумабеков С.Б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860422303047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"Қаным" Жылқыбек Ғ.Ж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690401302018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 Игібай 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660306302747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"Қазбайыр" Избасаров 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840517302120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"Бақдәулет" Конилхосов К.Д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851130400934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"Кушербаева" Кушербаева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580201303670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Молдаева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500313340617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"Серікбол" Молдаева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560902301037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"Жолдыбай" Мүдебай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910212301437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"Үдек" Мұратбаев 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840308303291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Оспанов 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910907301514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"Байқожа" Сапар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681019301679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 Сардарбеков 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890107301033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Сардарбеков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590727301527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"Шотан" Сардарбеков 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730709401596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Сахиева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730812301996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"Иса-2" Сейілханов Ж.Ж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780223302832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"Сегізбай" Соңбергенов 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661026301158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w:t>
            </w:r>
          </w:p>
          <w:p>
            <w:pPr>
              <w:spacing w:after="20"/>
              <w:ind w:left="20"/>
              <w:jc w:val="both"/>
            </w:pPr>
            <w:r>
              <w:rPr>
                <w:rFonts w:ascii="Times New Roman"/>
                <w:b w:val="false"/>
                <w:i w:val="false"/>
                <w:color w:val="000000"/>
                <w:sz w:val="20"/>
              </w:rPr>
              <w:t>
Толемаганбетов Т.С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660601302634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 Тулеубеков О.У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w:t>
            </w:r>
          </w:p>
          <w:p>
            <w:pPr>
              <w:spacing w:after="20"/>
              <w:ind w:left="20"/>
              <w:jc w:val="both"/>
            </w:pPr>
            <w:r>
              <w:rPr>
                <w:rFonts w:ascii="Times New Roman"/>
                <w:b w:val="false"/>
                <w:i w:val="false"/>
                <w:color w:val="000000"/>
                <w:sz w:val="20"/>
              </w:rPr>
              <w:t>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480601301876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Тунгатаров 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901205302001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Туребаев 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510417301140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 Шанбасов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610203301910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"Құрмантай" Шораев Т.К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w:t>
            </w:r>
          </w:p>
          <w:p>
            <w:pPr>
              <w:spacing w:after="20"/>
              <w:ind w:left="20"/>
              <w:jc w:val="both"/>
            </w:pPr>
            <w:r>
              <w:rPr>
                <w:rFonts w:ascii="Times New Roman"/>
                <w:b w:val="false"/>
                <w:i w:val="false"/>
                <w:color w:val="000000"/>
                <w:sz w:val="20"/>
              </w:rPr>
              <w:t>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500517400408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Ыбанова 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Жынгылдинский селький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 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630920301883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Әзірбаев 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 Мангистауский район расположен в центральной части области. Граничит на севере с Бейнеуским районом и Каспийским морем, на Западе с Тупкараганским, Мунайлинским районами, на юге с Каракиянским районом, на востоке с Республикой Узбекистан.</w:t>
      </w:r>
    </w:p>
    <w:p>
      <w:pPr>
        <w:spacing w:after="0"/>
        <w:ind w:left="0"/>
        <w:jc w:val="both"/>
      </w:pPr>
      <w:r>
        <w:rPr>
          <w:rFonts w:ascii="Times New Roman"/>
          <w:b w:val="false"/>
          <w:i w:val="false"/>
          <w:color w:val="000000"/>
          <w:sz w:val="28"/>
        </w:rPr>
        <w:t>
      6. Административно-территориальное деление состоит из 5 селов (Жынгылды, Шетпе, Жармыш, Кызан, Акшымырау) и 7 сельских округов (Отпан, Шайыр, Онды, Шебир, Тущыкудук, Сайотес, Актобе).</w:t>
      </w:r>
    </w:p>
    <w:p>
      <w:pPr>
        <w:spacing w:after="0"/>
        <w:ind w:left="0"/>
        <w:jc w:val="both"/>
      </w:pPr>
      <w:r>
        <w:rPr>
          <w:rFonts w:ascii="Times New Roman"/>
          <w:b w:val="false"/>
          <w:i w:val="false"/>
          <w:color w:val="000000"/>
          <w:sz w:val="28"/>
        </w:rPr>
        <w:t>
      7. Общая площадь территории Мангистауского района - 4 701 832,30 га. Категории земель:</w:t>
      </w:r>
    </w:p>
    <w:p>
      <w:pPr>
        <w:spacing w:after="0"/>
        <w:ind w:left="0"/>
        <w:jc w:val="both"/>
      </w:pPr>
      <w:r>
        <w:rPr>
          <w:rFonts w:ascii="Times New Roman"/>
          <w:b w:val="false"/>
          <w:i w:val="false"/>
          <w:color w:val="000000"/>
          <w:sz w:val="28"/>
        </w:rPr>
        <w:t>
      земли сельскохозяйственного назначения - 1 087 532,6975 га; земли населенного пункта - 200 730,71 га;</w:t>
      </w:r>
    </w:p>
    <w:p>
      <w:pPr>
        <w:spacing w:after="0"/>
        <w:ind w:left="0"/>
        <w:jc w:val="both"/>
      </w:pPr>
      <w:r>
        <w:rPr>
          <w:rFonts w:ascii="Times New Roman"/>
          <w:b w:val="false"/>
          <w:i w:val="false"/>
          <w:color w:val="000000"/>
          <w:sz w:val="28"/>
        </w:rPr>
        <w:t>
      земли промышленности, транспорта, обороны, связи и другого назначения – 65 285, 2923 га; земли лесного фонда - 26 524,00 га;</w:t>
      </w:r>
    </w:p>
    <w:p>
      <w:pPr>
        <w:spacing w:after="0"/>
        <w:ind w:left="0"/>
        <w:jc w:val="both"/>
      </w:pPr>
      <w:r>
        <w:rPr>
          <w:rFonts w:ascii="Times New Roman"/>
          <w:b w:val="false"/>
          <w:i w:val="false"/>
          <w:color w:val="000000"/>
          <w:sz w:val="28"/>
        </w:rPr>
        <w:t>
      земли водного фонда - 4627,62 га; земли запаса - 3 217 524,9802 га.</w:t>
      </w:r>
    </w:p>
    <w:p>
      <w:pPr>
        <w:spacing w:after="0"/>
        <w:ind w:left="0"/>
        <w:jc w:val="both"/>
      </w:pPr>
      <w:r>
        <w:rPr>
          <w:rFonts w:ascii="Times New Roman"/>
          <w:b w:val="false"/>
          <w:i w:val="false"/>
          <w:color w:val="000000"/>
          <w:sz w:val="28"/>
        </w:rPr>
        <w:t>
      8. Всего по Мангистаускому району имеется 3 693 329,4368 га пастбищных угодий. Пастбища общего пользования населения вблизи населенного пункта 171627,03 гектара.</w:t>
      </w:r>
    </w:p>
    <w:p>
      <w:pPr>
        <w:spacing w:after="0"/>
        <w:ind w:left="0"/>
        <w:jc w:val="both"/>
      </w:pPr>
      <w:r>
        <w:rPr>
          <w:rFonts w:ascii="Times New Roman"/>
          <w:b w:val="false"/>
          <w:i w:val="false"/>
          <w:color w:val="000000"/>
          <w:sz w:val="28"/>
        </w:rPr>
        <w:t>
      9. Климат района континентальный, зима мягкая, лето жаркое и засушливое. В течение года наблюдается ветреная погода. Средняя температура воздуха в зимние месяцы -9 -13°С, средняя температура воздуха в летние месяцы +27+29 °С, среднегодовое количество осадков -100-150 мм. Почва на севере серая, супесчаная серая, бледно-серая.</w:t>
      </w:r>
    </w:p>
    <w:p>
      <w:pPr>
        <w:spacing w:after="0"/>
        <w:ind w:left="0"/>
        <w:jc w:val="both"/>
      </w:pPr>
      <w:r>
        <w:rPr>
          <w:rFonts w:ascii="Times New Roman"/>
          <w:b w:val="false"/>
          <w:i w:val="false"/>
          <w:color w:val="000000"/>
          <w:sz w:val="28"/>
        </w:rPr>
        <w:t>
      10. На большей части территории произрастают полынь, тысячелистник, сосна и другие виды трав. Территория естественной растительности для выпаса скота распространяется по всей территории района.</w:t>
      </w:r>
    </w:p>
    <w:p>
      <w:pPr>
        <w:spacing w:after="0"/>
        <w:ind w:left="0"/>
        <w:jc w:val="both"/>
      </w:pPr>
      <w:r>
        <w:rPr>
          <w:rFonts w:ascii="Times New Roman"/>
          <w:b w:val="false"/>
          <w:i w:val="false"/>
          <w:color w:val="000000"/>
          <w:sz w:val="28"/>
        </w:rPr>
        <w:t>
      11. Средняя урожайность пастбищных угодий составляет 1,5-2,0 центнеров с гектара. Запасные корма из скошенной травы и искусственной скошенной травы используются в период зимовки.</w:t>
      </w:r>
    </w:p>
    <w:p>
      <w:pPr>
        <w:spacing w:after="0"/>
        <w:ind w:left="0"/>
        <w:jc w:val="both"/>
      </w:pPr>
      <w:r>
        <w:rPr>
          <w:rFonts w:ascii="Times New Roman"/>
          <w:b w:val="false"/>
          <w:i w:val="false"/>
          <w:color w:val="000000"/>
          <w:sz w:val="28"/>
        </w:rPr>
        <w:t>
      4. Использование пастбищ</w:t>
      </w:r>
    </w:p>
    <w:p>
      <w:pPr>
        <w:spacing w:after="0"/>
        <w:ind w:left="0"/>
        <w:jc w:val="both"/>
      </w:pPr>
      <w:r>
        <w:rPr>
          <w:rFonts w:ascii="Times New Roman"/>
          <w:b w:val="false"/>
          <w:i w:val="false"/>
          <w:color w:val="000000"/>
          <w:sz w:val="28"/>
        </w:rPr>
        <w:t>
      12. Основными пользователями пастбищ на территории района являются сельскохозяйственные структуры. Животные жителей населенных пунктов содержатся на землях, принадлежащих населенным пунктам. Всего за сезон на полуостров Устюрт откачивается 88 291 голов скота из села Шетпе, сельского округа Актобе, села Жармыш, сельского округа Онды, сельского округа Отпан, сельского округа Шайыр, села Жынгылды и сельского округа Сайотес. 104 769 голов скота из села Кызан, села Акшымырау, сельского округа Тущикудык, сельского округа Шебир откачиваются на северный полуостров "Бузачи". А поголовье скота, остающееся на территории населенных пунктов, в основном дойные животные, выпасается на пастбищах общего пользования населения.</w:t>
      </w:r>
    </w:p>
    <w:p>
      <w:pPr>
        <w:spacing w:after="0"/>
        <w:ind w:left="0"/>
        <w:jc w:val="both"/>
      </w:pPr>
      <w:r>
        <w:rPr>
          <w:rFonts w:ascii="Times New Roman"/>
          <w:b w:val="false"/>
          <w:i w:val="false"/>
          <w:color w:val="000000"/>
          <w:sz w:val="28"/>
        </w:rPr>
        <w:t>
      В настоящее время в районе функционирует 461 крестьянское хозяйство.</w:t>
      </w:r>
    </w:p>
    <w:p>
      <w:pPr>
        <w:spacing w:after="0"/>
        <w:ind w:left="0"/>
        <w:jc w:val="both"/>
      </w:pPr>
      <w:r>
        <w:rPr>
          <w:rFonts w:ascii="Times New Roman"/>
          <w:b w:val="false"/>
          <w:i w:val="false"/>
          <w:color w:val="000000"/>
          <w:sz w:val="28"/>
        </w:rPr>
        <w:t>
      13. Сведения о количестве поголовья сельскохозяйственных животных по Мангистаускому району: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населенных пунктов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Мелько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Верблюд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Птица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село Шетпе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Актобе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p>
            <w:pPr>
              <w:spacing w:after="20"/>
              <w:ind w:left="20"/>
              <w:jc w:val="both"/>
            </w:pPr>
            <w:r>
              <w:rPr>
                <w:rFonts w:ascii="Times New Roman"/>
                <w:b w:val="false"/>
                <w:i w:val="false"/>
                <w:color w:val="000000"/>
                <w:sz w:val="20"/>
              </w:rPr>
              <w:t>
Акшымырау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Жармыш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Жынгылды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Онды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Отпан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Сайотес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Тущикудық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Шайыр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Шебир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w:t>
            </w:r>
          </w:p>
        </w:tc>
      </w:tr>
    </w:tbl>
    <w:p>
      <w:pPr>
        <w:spacing w:after="0"/>
        <w:ind w:left="0"/>
        <w:jc w:val="both"/>
      </w:pPr>
      <w:r>
        <w:rPr>
          <w:rFonts w:ascii="Times New Roman"/>
          <w:b w:val="false"/>
          <w:i w:val="false"/>
          <w:color w:val="000000"/>
          <w:sz w:val="28"/>
        </w:rPr>
        <w:t>
      14. Сформированные стада, отары, табуны сельскохозяйственных животных по видам распределились следующим образом:</w:t>
      </w:r>
    </w:p>
    <w:p>
      <w:pPr>
        <w:spacing w:after="0"/>
        <w:ind w:left="0"/>
        <w:jc w:val="both"/>
      </w:pPr>
      <w:r>
        <w:rPr>
          <w:rFonts w:ascii="Times New Roman"/>
          <w:b w:val="false"/>
          <w:i w:val="false"/>
          <w:color w:val="000000"/>
          <w:sz w:val="28"/>
        </w:rPr>
        <w:t>
      1619 табунов - лошадей;</w:t>
      </w:r>
    </w:p>
    <w:p>
      <w:pPr>
        <w:spacing w:after="0"/>
        <w:ind w:left="0"/>
        <w:jc w:val="both"/>
      </w:pPr>
      <w:r>
        <w:rPr>
          <w:rFonts w:ascii="Times New Roman"/>
          <w:b w:val="false"/>
          <w:i w:val="false"/>
          <w:color w:val="000000"/>
          <w:sz w:val="28"/>
        </w:rPr>
        <w:t>
      219 отар - мелкого скота.</w:t>
      </w:r>
    </w:p>
    <w:p>
      <w:pPr>
        <w:spacing w:after="0"/>
        <w:ind w:left="0"/>
        <w:jc w:val="both"/>
      </w:pPr>
      <w:r>
        <w:rPr>
          <w:rFonts w:ascii="Times New Roman"/>
          <w:b w:val="false"/>
          <w:i w:val="false"/>
          <w:color w:val="000000"/>
          <w:sz w:val="28"/>
        </w:rPr>
        <w:t>
      15. Данные о численности поголовья сельскохозяйственных животных с указанием их владельцев – пастбищепользователей, физических и (или) юридических лиц:</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пастбищепользователей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 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хозяйство"Береке"Сембайұлы Аманқос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хозяйство"Амандық" Алтыбай</w:t>
            </w:r>
          </w:p>
          <w:p>
            <w:pPr>
              <w:spacing w:after="20"/>
              <w:ind w:left="20"/>
              <w:jc w:val="both"/>
            </w:pPr>
            <w:r>
              <w:rPr>
                <w:rFonts w:ascii="Times New Roman"/>
                <w:b w:val="false"/>
                <w:i w:val="false"/>
                <w:color w:val="000000"/>
                <w:sz w:val="20"/>
              </w:rPr>
              <w:t>
Қыдырғали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хозяйство"Нұрділда", Аметов Тажик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хозяйство"Сүйіндік", Байкабылов</w:t>
            </w:r>
          </w:p>
          <w:p>
            <w:pPr>
              <w:spacing w:after="20"/>
              <w:ind w:left="20"/>
              <w:jc w:val="both"/>
            </w:pPr>
            <w:r>
              <w:rPr>
                <w:rFonts w:ascii="Times New Roman"/>
                <w:b w:val="false"/>
                <w:i w:val="false"/>
                <w:color w:val="000000"/>
                <w:sz w:val="20"/>
              </w:rPr>
              <w:t>
Куанткан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"Қараш" Байтуров Асан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хозяйство"Ерменбет" Бүркітбайұлы</w:t>
            </w:r>
          </w:p>
          <w:p>
            <w:pPr>
              <w:spacing w:after="20"/>
              <w:ind w:left="20"/>
              <w:jc w:val="both"/>
            </w:pPr>
            <w:r>
              <w:rPr>
                <w:rFonts w:ascii="Times New Roman"/>
                <w:b w:val="false"/>
                <w:i w:val="false"/>
                <w:color w:val="000000"/>
                <w:sz w:val="20"/>
              </w:rPr>
              <w:t>
Кенжеғали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"Атақозы" Жалғасбаев</w:t>
            </w:r>
          </w:p>
          <w:p>
            <w:pPr>
              <w:spacing w:after="20"/>
              <w:ind w:left="20"/>
              <w:jc w:val="both"/>
            </w:pPr>
            <w:r>
              <w:rPr>
                <w:rFonts w:ascii="Times New Roman"/>
                <w:b w:val="false"/>
                <w:i w:val="false"/>
                <w:color w:val="000000"/>
                <w:sz w:val="20"/>
              </w:rPr>
              <w:t>
Бердібек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хозяйство"Жумагазы", Жумагазин</w:t>
            </w:r>
          </w:p>
          <w:p>
            <w:pPr>
              <w:spacing w:after="20"/>
              <w:ind w:left="20"/>
              <w:jc w:val="both"/>
            </w:pPr>
            <w:r>
              <w:rPr>
                <w:rFonts w:ascii="Times New Roman"/>
                <w:b w:val="false"/>
                <w:i w:val="false"/>
                <w:color w:val="000000"/>
                <w:sz w:val="20"/>
              </w:rPr>
              <w:t>
Есболат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хозяйство"Нұртілеу" Жумасатов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хозяйство"Бектау-ата", Жұма Болатбек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"Нәсір" Ибескиев Насир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"Еңбек" Иданов Балгабай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"Жиделі" Косыбаев Каржаубай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хозяйство"Алтай-Ата" Куатбаев Аяпберген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"Нұраш" Крестьянское хозяйство</w:t>
            </w:r>
          </w:p>
          <w:p>
            <w:pPr>
              <w:spacing w:after="20"/>
              <w:ind w:left="20"/>
              <w:jc w:val="both"/>
            </w:pPr>
            <w:r>
              <w:rPr>
                <w:rFonts w:ascii="Times New Roman"/>
                <w:b w:val="false"/>
                <w:i w:val="false"/>
                <w:color w:val="000000"/>
                <w:sz w:val="20"/>
              </w:rPr>
              <w:t>
Кудайбергенов Азанбек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"Шобық" Мукирбаев Бугабай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"Аслан" Нетшеев Қонақбай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"Тұмар" Отеуов Аксүйеу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"Қоңыр" Саулебаев Балғабай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"Ақжігіт" Сулейменов Казбек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"Шахадияр" Тенизов Шахадияр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"Қайсар" Тоқбаев Шагдат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"Қызыл Түбек" Ускимбаев Кангабай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"Молшылық" Шораев Касымхан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"Қонысбай", Қуатбай Қонысбай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"Мадияр" Өткілов Жауынбай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"Іздібаев" Іздібаев Бердіғали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"Ассалаумағалайкум"Мұхан Нұрлан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"Жарқұдық" Жумагалиева Кулаш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"Береке" Изтилеуова Бурыш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"Бәрекелді", Керелбаев Сабит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"Жұлдыз" Каналиев Сандигали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"Граад" Ұзақбаева Гүлнар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"Ұлан" Садықова Нағима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"Раймбек" Қойсарина Ажархан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"Баймағанбетов" Қайырханов Ғазиз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"Сусын" Бекенов Динмуханбет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"Шоқан" Сералиев Аманжан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"Алпамыс" Адыров Меделбай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"Төребай" Аданов Руслан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"Жасұлан" Қойсарин Жата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"Абай" Бекенжанов Турлыбай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"Ақжол" Калмышбаева Айсәуле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"Сеңгіртөбе" Ақшабаев Амангелди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"Мақсат" Ермекова Баян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"Құлкеш" Жеткізгенова Несібелі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"Абыз" Жанадилов Абзал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"Өрөзек" Кусайнов Сактап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"Сүйесін-1" Сүйесін Қонысбек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"Гулжан" Сисенова Куралай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"Тимур" Ибраев Суйнбек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"Ғазим" Мырзабай Гулмира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"Баяу" Садыкулы Еркін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"Баука" Шалабаев Максат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"Назар" Қонырбасов Арман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"Бірлік" Сейлханов Догдырбай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"Рахат" Шалабаев Тауирбай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"Қалдыбек" Кошбаев Жексен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"Қаламқас-1" Сланов Казбек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"Кенже" Алиев Кенжебай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"Жәнібек" Дуйсенбеков Жанибек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"Қарашолақ" Дарибаев Габит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"Ансар" Умирболатов Танатар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"Жарылқасын" Абішова Саним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"Абылай" Байтуров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"Алпамыс" Латипов Бекарыс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"Ахмет" Мархабаев Аманжол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"Бай-Сейіт" Нурбердиев Жаксыбай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"Байгали" Есболаев Қошкелді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"Биржан" Сакиндыков Биржан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"Батыс" Кулбаев Бакытжан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"Бесегөз" Изжанов Қайырғали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"Бидайлы" Турарбек Талгат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"Дарын" Латіпов Бекжан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"Есенғали" Багдашов Гутлыбай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"Есет" Ұзақбай Тұрлан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"Жанбосинов" Жанбосинов Морлихан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"Жеті" Жанбосынов Женисбек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"Жомарт" Тузельбаев Аралбек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"Лале" Латипов Акарыс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"Ләззат"</w:t>
            </w:r>
          </w:p>
          <w:p>
            <w:pPr>
              <w:spacing w:after="20"/>
              <w:ind w:left="20"/>
              <w:jc w:val="both"/>
            </w:pPr>
            <w:r>
              <w:rPr>
                <w:rFonts w:ascii="Times New Roman"/>
                <w:b w:val="false"/>
                <w:i w:val="false"/>
                <w:color w:val="000000"/>
                <w:sz w:val="20"/>
              </w:rPr>
              <w:t>
егін егеді.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"Махамбет" Китарова Жамал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"Мақсат" Далжанов Тущыбек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"Мұстафа" Бижанова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Назукан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"Нақхан" Койшыбаев Мырзатай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"Нұр-Қайыр" Латипов Қайыржан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"Нұриман" Шонаев Айдар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"Төлеп" Ерсариев Аманбай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"Қарнау" Умирзаков Саин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"Қонай" Сармолдаев Утесбек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"Тимур" Ахмедьиянова Айгул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"Хан"</w:t>
            </w:r>
          </w:p>
          <w:p>
            <w:pPr>
              <w:spacing w:after="20"/>
              <w:ind w:left="20"/>
              <w:jc w:val="both"/>
            </w:pPr>
            <w:r>
              <w:rPr>
                <w:rFonts w:ascii="Times New Roman"/>
                <w:b w:val="false"/>
                <w:i w:val="false"/>
                <w:color w:val="000000"/>
                <w:sz w:val="20"/>
              </w:rPr>
              <w:t>
Мәжиева Ләззат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"Думан" Нурбердиев Ердаулет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"Айзере" Ермуканов 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"Ізмағанбет" Мәмбетнияз Ермек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"Қиынбай" Жанабаев Нагим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"Нұрдана" Атшыбаев Дастан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"Али Ата"</w:t>
            </w:r>
          </w:p>
          <w:p>
            <w:pPr>
              <w:spacing w:after="20"/>
              <w:ind w:left="20"/>
              <w:jc w:val="both"/>
            </w:pPr>
            <w:r>
              <w:rPr>
                <w:rFonts w:ascii="Times New Roman"/>
                <w:b w:val="false"/>
                <w:i w:val="false"/>
                <w:color w:val="000000"/>
                <w:sz w:val="20"/>
              </w:rPr>
              <w:t>
Шанкеев Берик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"Нұраян" Абдыров Нурберген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"Нұрлы" Арықбаев Бекзат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"Ustirt fgro Holding" Сарбалин Алибек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"Ақберен – Аңсар" Тузелбаев Алпамыс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"Санжар", Шотбасов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"Уч комбинат", Алдабергенов Салих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"Толыбай" Муханов Амалбай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"Шілікті-Қапы", Сүйебаев Азамат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"Тілеміс", Ізтұрғанов Жанақ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"Масат", Талғатұлы Нұрхат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"Латипов Нуржан" Латипов Нұржан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"Шегем", Тойлыұлы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"Өркен", Байбозов Нураман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"Байқожа", Қаражанов Мұстафа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"Нұрдәулет", Көшұлы Сарсембай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 "Мәжиев Кайрат", Мәжиев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"Абылайхан", Самалихов Онгарбай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"Қорғанбай Ата", Сәтін Бексұлтан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"Құрман", Тұрарбекова Әсима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ЖК "Домбаев Айбек", Домбаев Айбек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"Елтош", Агниязова Баян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"Көкмойнақ", Баймаганбетов Амангельды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"Дулат", Байториев Әділбек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"Жубанов" Жубанов Ерболат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"Алшын", Кулмуратов Убайдолла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"Торекенов"</w:t>
            </w:r>
          </w:p>
          <w:p>
            <w:pPr>
              <w:spacing w:after="20"/>
              <w:ind w:left="20"/>
              <w:jc w:val="both"/>
            </w:pPr>
            <w:r>
              <w:rPr>
                <w:rFonts w:ascii="Times New Roman"/>
                <w:b w:val="false"/>
                <w:i w:val="false"/>
                <w:color w:val="000000"/>
                <w:sz w:val="20"/>
              </w:rPr>
              <w:t>
Төрекенов Бердимурат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"Досан" Койшыбаев Табынай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"Балғожа", Балғожа Әділбек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"Мирас", Маркабаев Жанабай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"Ерқанат", Ұзақбай Наурызбай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"Ақжауын", Нұрымова Аппақ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"Ақберді", Балгабаева Кылыш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"Алдаоңғар", Заханов Серік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"Есен" ,Убжанов Ахмет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"Ислам", Алдешбаев Азберген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"Мерлан", Есиркепов Кожекбай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"Мырзаболат", Толегусов Жоламан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"Сеңгірбай", Сейтахметов Закиржан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Сейтахметов Адил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"Саят", Жаппасова Фарида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"БАСТАУ", Ізмұрзаұлы Игілік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“Мирас", Карашоваа Нурсулу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"Мырзағали", Абдигалиев Сагынгали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"Tomiris", Мустафина Гауһар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"Асем", Надиров Конысбай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"Акмырза"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"Арыстан"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"АКМЫРЗА", Домбаев Утелген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"Жайылған", Сейтов Амангелді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"Бүркіт", Ымханов Есентемір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"Кушербаев Р", Кошербаев Рашид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"Саттар", Бекбергенова Жансая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"Қызық", Нәреш Ринат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"Өтеу", Меңдібай Қосбай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"Сейіт", Сейтов Жасулан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"Семсер", Молдаев Рахмет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"Алтынбек", Қалыңбайұлы Ғабидолла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"Бөкен - Мырзаболат", Мендибаев Орал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"Жуабай", Жолдасов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"Қазан ат", Көңбаев Олжас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"Нұр", Алтыназаров Зымырық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"Бекзат", Оралбаев Куатбай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"Бауырқұмақ", Сарсенбай Найман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"Қайрат", Жаңбыршиев Ахмет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"Шүкир", Балгаев Куанышбек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"Айжарық" Айжарықов Берік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"Ақнияз әли" Ақнияз Әли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"Ислам", Долдаева Нұргүл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"Мәтжан", Биғожаев Оңбосын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"Рзабек", Сагынгалиева Анар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"Ерлан", Оралбаев Шопангали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"Дастан", Жаңбыршы Шалқар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"Жар", Орынбасаров Куанбек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"Жоласқан, Бекмурзин Зейнолла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"Сержан", Ақмағанбетова Гульнар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"Ерғали", Кенебаев Сұлтанғали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"Қожантай", Таменов Абылай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"Ақиқат", Ержігіт Ақиқат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"Баяу", Мунаев Калдыбек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"Аділет", Мақтап Әділет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"Марал", Дүйсенбаев Батыргерей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"Жаңай", Байпақов Берик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"Нұр-Талап", Көңбаев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"Баубек", Базарбаев Талғат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"Құла-ат" Бозанов 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"Тоба", Куанов Нурмухан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"Бір - Нұр", Абиев Амантурли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 Алиев Тулепберген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"Айя", Асанова Гулбаршын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"Шершелі", Асқарұлы Есенжан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"Байқожа", Байғожаев Таңат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"Қажы", Сардарбеков Кажимухан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"Ернар", Сардарбеков Жолберген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"Шотан", Сардарбеков Оңғар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"Болашақ", Сахиева Алтын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"Сегізбай", Соңбергенов Аманбек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"Данияр", Толемаганбетов Токсан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"Науша", Тулеубеков Омирбек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"Қайсар", Тунгатаров Қайсар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"Ернар", Торебаев Ермек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"Ұланақ", Шаудирбаева Гулбаршын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"Бекен", Шаңбасов Сақтаған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"Құрмантай", Шораев Тастемір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"Рахат", Ыбанова Талжан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"Жоламан", Әзірбаев Нұрымбай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"Жолдыбай", Мүдебай Жолдыбай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"Серікбол", Молдаева Биялай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"Қосшы", Молдаев Сәдірхан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"Нұрболат", Мергенбаев Аманжол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"Бақдәулет", Конилимкосов Куанткан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"Қазбайыр", Избасаров Еркін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"Күзек", Игібай Берік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"Қарасай", Жумабеков Сергазы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"Төрткүл", Жангалиев Жолаш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"Ахалтеке", Жантоков Асан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"Сәуіржан", Жанбосынов Жаныбек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"Нұртілек", Дүйсенбаев Мақсат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"Ақмаржан", Джумабеков Балғазы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"Джандауов", Джандауов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"Саназар", Ванов Мухтар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"Айболат және оның ұлдары", Бошманов Айболат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"Сарғұл", Бозанов Кадирбай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"Дос", Бектұров Мәдениет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"Шаһаберген", Бекенжанов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"Үдек", Мұратбаев Абылай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"Ақбас", Айдарбаева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"Қаным", Жылқыбеков Ғабит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Абдикеримова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"Азамат", Абдуллаев 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"Темірбек" Асқанбаев Ерсайын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"Аблахат", Бекбосын Мұхтар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"Ақбота" Досыбаев Нұрғазы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"Дәулет-И" Дүйсенов Ибрайм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"Ардақ" Дюсембаева Гулбаршын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"ҚОРҒАН" Ерманова Нурзия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"Өтеулі-С" Каниев Амиролла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"Әділет" Кулбараков Онгали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Кушербаева Кушербаева Асель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"Хален" Муналбаева Алтынгул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"Манас" Нурмаганбетова Жумакул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"Малтабар-Ж" Оразова Назихат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"Ахмет" Оспанов Шынгысхан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"Иса-2" Сейлханов Жеткізген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"Заңғар" Азирбаев Кубирбай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"Ақберді" Акбердиев Сагдат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"Ақжол" Акмолдаев Кыдырбай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"Шеркеш ик" Алмаганбетов Калдарбек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"Қойшыбай шеркеш" Алмаганбет Сейпулла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"Ұштаған" Алмаганбетов Бекмұрат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"Өрісбай" Аманшаев Бермағанбет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"Медет" Ашыкбаева Зина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"Айлек" Ақмолдаев Бөкенбай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"Мұрат" Батырбаев Дәулет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"Бәжбен ата" Бисемаганбетов Мухамбеткажы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"Өтеш" Бүркітбаев Руслан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"Жақып" Ербулатова Гулмира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"Айтумыс" Ермұханов Жұмабек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"Рабай" Ескалиев Сундетбек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"Тәжіғұл" Жаңбыр Есет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"Сәулебай-Аманқос" Ибрашов Аманқос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"Құрмаш" Конысбаев Озғанбай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"Маррус" Кушкуатов Рустем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"Інжу" Кылышбаев Нургазы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"Сүйіндік - Дәулет" Күбірбайұлы Дәулет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"Әтембек" Көңілімқосов Бекболат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"Арсен", Медиев Тыныштық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"Тұрдымбай", Мовлямов Аслан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"Көрпе", Молдамуратов Алихан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"Медет" Мәзен Қорабай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"Есенәлі" Назаров Асылбек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"Азамат", Назаров Тоқсанбай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"Манас" Нурбаев Сисенбек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"Қуанышбек", Нургалиев Рысбек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"Қосым-Сары", Нурлыбаев Умбет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"Бабық адай", Нуров Адай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"Шыңғысхан", Нуров Канат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"Өрлен", Нұр Рзахан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"Сауран", Оразбаев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"Нұр-Толы", Оразов Серікбай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"Ыбырайым", Сисенбаев Аманғали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"Ақжол", Смағулов Жұбаназар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"Назар", Смағұлов Нұржау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"Мирас" Таджиаманов Жанат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"Өрісбай", Тенизбаев Камшат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"Қамысбай-Марат" Усенова Айгуль Таласбаевна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"Самат", Усербаев Джумагул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"Қайсар", Чувакбаев Самат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"Байжұма", Шарипов Жумабек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"Ислам" Шарифов Рзабек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"Дәулетбай", Шорабек Атшыбай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"Шыршығұл", Шыршығұл Бегей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"Мағзам", Құдайбергенов Қойшыбай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"Көрпе-Сүйіндік", Әбілов Сүйіндік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"Игілік", Өмірбердиев Жалғас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"Өтеулі", Өтеулиев Ғабит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"Шаңырақ", Алмаганбетов Аргымбет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"Шоңай", Базилбекова Карлигаш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"Мәрлен", Бекембаев Оразали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"Нұрасыл", Таганиязов Акмарал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"Асхат-Қосай", Тұрғанаев Асхат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"Ақжол" Шопанов Бактыгерей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"Ата-Мұра", Жамишев Айткул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"Қос-Ғали", Шеркешбай Қосжан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"Досан" Картов Еркинбек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"Шапағат", Корабаев Рафхат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"Қабақ", Мүлкибаев Кошкелди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Өтетілеуов Киікбай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"Өтежан" Таскынбаев Утежан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"Ханбекгул", Таңатов Бердібек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"Ата-Баба" Қонарбаев Нұрам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"Шапағат", Нургожаев Самат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"Каранар-М", Нурбосинов Манап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"Бастама", Избасаров Бекасыл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"Асхат", Нурбосынов Габит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"Бесен", Боранбаев Киикбай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"Теріссай", Тәжі Алтын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"Керімді", Мырзатаев Амангелді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"Қанат", Қалмағанбетов Садақбай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"Раймбек", Берікбосынов Жетібай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"Бастау", Оразбаева Айжан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"Боздақ", Тұрабаев Балиғат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"Олжа", Мурзатаев Абдулла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"Аманжан", Изтурганов Куандык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"Ырыс", Адыров Қуандык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"Мойнақ", Ізбасаров 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"Жомарт", Атшыбаев Қанат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"Таңсық", Деменов Нурлыбек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"Тиген", Абуова Базаргул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"Мархабат", Қорабаев Мархабат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"Өрісбай", Өрісбаев Самат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"Өмірбек", Күйкішов Хамзат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"Өтеш", Жайлаубаева Айтжан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"Досан", Нургожаев Сагат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"Басшорым", Жангожаев Нурсайын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"Әсел", Махмутова Маржан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"Андықара", Алишбаев Алтынбек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"Табынай" Кудияров Кадирбек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"Ардақ", Құсымбаев Айболат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"Жомарт", Жанбырбаев Хизат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"Сүйін", Бигожаева Алтынзер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"Аққорған", Ақылжанов Азамат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"Қыдырқожа", Картов Алтынбек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"Рышбек", Құлымжанов Әділбек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"Жиеналы", Жумагалиев Муханбет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"Сартай" Жумагалиев Бекмурат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"Салауат" Бөбетаев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"Абылай", Жиенбаев Арғын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"Берекет", Мангыбаев Адайбек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"Бірлік", Дұрысбай Тұрсынбай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"Арыс", Кадиров Бижан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"Қырықбасан", Ерханаев Жаңабай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"Салман", Салман Қайырхан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"Күмірә" Тенелбаев Асланбек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"Малшы", Әтембекова Аккенже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Болатбек", Қазтұрғанов Болатбек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Едилбаева Жумакул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"Берекет", Сағынгалиева Рыскул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"Алғабас", Нысымбаев Сисенгали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"Бірлік", Қонаев Сыдик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"Қазына", Дұрысбаев Аман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"Құт-Береке", Түйебай Нұрдәулет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"Сүйіндік", Алишбаев Қуандық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"Нұрдәулет", Абдолла Бердібек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"Доғал", Абдрахимов Қозыбай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"Қазыбек", Боранбаев Қонысбек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"Кедей", Кенганов Куан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"Төлеп" Ерсұлтанов Рауан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"Заман", Тауасарова Зерип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"Қаратау", Қалиұлы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"Қараторткул", Аязов Аскар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"Тәңірім Демесін", Бапанов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"Ақберен", Бекмаганбетов Кибас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"Сауран", Берішбаев Жәнібек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"Ақберен" Бисеиағанбетова Нұржауған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 қанат", Джумагалиева Шынар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"Досжан", Досжанов Самат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"Құлша", Ербаев Акжигит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"Қанаш", Есенгелді Сансызбай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"Отар", Есенгелдиев Саламат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"Ескелді", Есенгельдиев Балибек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"Бексейіт", Кожирова Кумар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"Малжан", Кубегенов Аманбек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"Мирас", Кулмырзаев Мирасбек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"Жанұзақ", Отемағанбетов Абыл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"Ернұр" Рахметов Жантілек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"Ернұр-ай", Рахметов Жәнібек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"Естекбай", Нурбердиев Есбол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"Олжас", Рзаханов Ербол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"Мерей", Сариев Амандық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"Бестөбе" Табылдиев Руслан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"Рахмет", Усенов Гарифулла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"Рауан", Усенов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"Жігер", Шауенов Нургиса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"Саназар", Қалдыбайұлы Мейірхан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"Смадияр", Жетибаев Көмек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"Сары ой" , Избергенова Майра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"Жақсылық", Илив Самат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"Шаға", Капашов Нурлан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"Құлжан", Құлжанов Ыбырай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"Шана", Кузембаев Нурлыбек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"Мирас", Сүйінгарайева Зибайда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"Сәтін", Сәтінұлы Жантуар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"Ақжол", Утемаганбетов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"Мәме", Абилгазиева Тилекши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"Ғани", Асылбекұлы Жеңісбек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"Құлқора", Ауелбаев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"Айдын", Бекенжанов Жәнібек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"Ермұхаммед", Боранбай Ташауз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"Мирас", Дабысов Бақтыбай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"Нұржан", Избасканова Салима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"Күйік шоқы", Кокишев Өтепбай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"Әлібек" Нағашыбаев Абзал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"Алдоңғар", Оразбаев Саты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"Мейрамбек", Усенов Орысбай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"Сердалы", Сейбагытова Кымбат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"Қадыр", Абатов Асан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"Өңеже", Абдикеров Айладир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"Әкімияз", Айтбай Мырзабек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"Саназар", Алкамов Жанбыр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"Ақниет", Бейбитов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"Желтимес" Бекембаев Темиртас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"Сақ" Бижанов Сагидолла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"Қожа" Джумаханов Наурыз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"Ұлдана" Жолбергенов Сауалбек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"ІЗ-АҒА" Жулдызбаев Ардак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"Қоныс" Конысов Осербай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"Жолдас" Кушербаев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"Медет" Майланов Акжол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 Набиев Конай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"Азамат" Нияз Әбдірашид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"Шамиль" Нургелдиев Кенжегали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"Сағыныш" Нұрбаев Сағыныш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"Өмір" Салыков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"Құрманалы ата" Сейдахмет Қошкелді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"Рауан" Тастеміров Сәкен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"Ағашты" Тастемиров Қуат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"Аруана" Тасымбаева Айжан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"Ынтымақ" Тлеков Олжас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"Бек и Р" Тулеугалиев Рашид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"Тұлпар" Тұрашев Нұрдәулет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"Сымбат" Төретаев Қуаныш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"Ай-Шат" Шандакбаева Санбиби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"Альберт" Қалиева Гулайым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"Ақжол" Қарақұлшықов Құрманғазы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"Ұшан" Қаржаубаев Мақсат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"Амандық" Қилыбаев Нұрболат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"Қуаныш" Әбілдаев Төлепберген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"Азамат" Әділбеков Орынбек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"Жұмағали" Өмірзақов Алмаз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"Ерасыл" Балапанов Бектемис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"Сәлмен" Жұмағали Асхат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"Бейбарыс" Мамаев Игілік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"Мәтжан" Манаш Қыдырқожа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"Ораз - Мұхаммед" Сақтағанов Исатай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"Түкібай" Айдарбаев Жексенғали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"Аман" Байгабылова Назгуль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"Түгел" Бисембаев Инабат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"Олжашы" Елеусін Қуантқан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"Шалқар" Есхожина Жанат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"Ержан" Кубентаев Дәулеткали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"Мирас" Мырзақұлов Жеткізген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"Қызыл тан" Уркимбаев Шадияр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w:t>
            </w:r>
          </w:p>
          <w:p>
            <w:pPr>
              <w:spacing w:after="20"/>
              <w:ind w:left="20"/>
              <w:jc w:val="both"/>
            </w:pPr>
            <w:r>
              <w:rPr>
                <w:rFonts w:ascii="Times New Roman"/>
                <w:b w:val="false"/>
                <w:i w:val="false"/>
                <w:color w:val="000000"/>
                <w:sz w:val="20"/>
              </w:rPr>
              <w:t>
"Бағдат" Қорғанбаев Адил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bl>
    <w:p>
      <w:pPr>
        <w:spacing w:after="0"/>
        <w:ind w:left="0"/>
        <w:jc w:val="both"/>
      </w:pPr>
      <w:r>
        <w:rPr>
          <w:rFonts w:ascii="Times New Roman"/>
          <w:b w:val="false"/>
          <w:i w:val="false"/>
          <w:color w:val="000000"/>
          <w:sz w:val="28"/>
        </w:rPr>
        <w:t>
      16. В районе действуют ветеринарно-санитарные объекты, из них 12 ветеринарных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населенных пунктов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Места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для искусственно го</w:t>
            </w:r>
          </w:p>
          <w:p>
            <w:pPr>
              <w:spacing w:after="20"/>
              <w:ind w:left="20"/>
              <w:jc w:val="both"/>
            </w:pPr>
            <w:r>
              <w:rPr>
                <w:rFonts w:ascii="Times New Roman"/>
                <w:b w:val="false"/>
                <w:i w:val="false"/>
                <w:color w:val="000000"/>
                <w:sz w:val="20"/>
              </w:rPr>
              <w:t>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Скотомогильники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Шетпе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Актобе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Акшымырау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Жармыш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Жынгылды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Онды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Отпан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Сайотес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Тущикудык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Шайыр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Шебир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17. Особенности выпаса сельскохозяйственных животных на аридных пастбищах:</w:t>
      </w:r>
    </w:p>
    <w:p>
      <w:pPr>
        <w:spacing w:after="0"/>
        <w:ind w:left="0"/>
        <w:jc w:val="both"/>
      </w:pPr>
      <w:r>
        <w:rPr>
          <w:rFonts w:ascii="Times New Roman"/>
          <w:b w:val="false"/>
          <w:i w:val="false"/>
          <w:color w:val="000000"/>
          <w:sz w:val="28"/>
        </w:rPr>
        <w:t>
      Установлен календарный график по использованию пастбищ, устанавливающий сезонные маршруты выпаса и перегона сельскохозяйственных животных, а также продолжительность периода пастбищного пользования.</w:t>
      </w:r>
    </w:p>
    <w:p>
      <w:pPr>
        <w:spacing w:after="0"/>
        <w:ind w:left="0"/>
        <w:jc w:val="both"/>
      </w:pPr>
      <w:r>
        <w:rPr>
          <w:rFonts w:ascii="Times New Roman"/>
          <w:b w:val="false"/>
          <w:i w:val="false"/>
          <w:color w:val="000000"/>
          <w:sz w:val="28"/>
        </w:rPr>
        <w:t>
      Продолжительность пастбищного периода зависит от зоны почвенно-климатической зоны, вида сельскохозяйственных животных, а также продуктивности пастбищ:</w:t>
      </w:r>
    </w:p>
    <w:p>
      <w:pPr>
        <w:spacing w:after="0"/>
        <w:ind w:left="0"/>
        <w:jc w:val="both"/>
      </w:pPr>
      <w:r>
        <w:rPr>
          <w:rFonts w:ascii="Times New Roman"/>
          <w:b w:val="false"/>
          <w:i w:val="false"/>
          <w:color w:val="000000"/>
          <w:sz w:val="28"/>
        </w:rPr>
        <w:t>
      в степи-160-180 дней;</w:t>
      </w:r>
    </w:p>
    <w:p>
      <w:pPr>
        <w:spacing w:after="0"/>
        <w:ind w:left="0"/>
        <w:jc w:val="both"/>
      </w:pPr>
      <w:r>
        <w:rPr>
          <w:rFonts w:ascii="Times New Roman"/>
          <w:b w:val="false"/>
          <w:i w:val="false"/>
          <w:color w:val="000000"/>
          <w:sz w:val="28"/>
        </w:rPr>
        <w:t>
      в пустыне - 160-180 дней.</w:t>
      </w:r>
    </w:p>
    <w:p>
      <w:pPr>
        <w:spacing w:after="0"/>
        <w:ind w:left="0"/>
        <w:jc w:val="both"/>
      </w:pPr>
      <w:r>
        <w:rPr>
          <w:rFonts w:ascii="Times New Roman"/>
          <w:b w:val="false"/>
          <w:i w:val="false"/>
          <w:color w:val="000000"/>
          <w:sz w:val="28"/>
        </w:rPr>
        <w:t>
      Продолжительность выпаса скота зависит от глубины, плотности снега и других факторов.</w:t>
      </w:r>
    </w:p>
    <w:p>
      <w:pPr>
        <w:spacing w:after="0"/>
        <w:ind w:left="0"/>
        <w:jc w:val="both"/>
      </w:pPr>
      <w:r>
        <w:rPr>
          <w:rFonts w:ascii="Times New Roman"/>
          <w:b w:val="false"/>
          <w:i w:val="false"/>
          <w:color w:val="000000"/>
          <w:sz w:val="28"/>
        </w:rPr>
        <w:t>
      На территории Мангистауского района из-за умеренных погодных условий большая часть сельскохозяйственных животных выпасается на пастбищах в течение всего года.</w:t>
      </w:r>
    </w:p>
    <w:p>
      <w:pPr>
        <w:spacing w:after="0"/>
        <w:ind w:left="0"/>
        <w:jc w:val="both"/>
      </w:pPr>
      <w:r>
        <w:rPr>
          <w:rFonts w:ascii="Times New Roman"/>
          <w:b w:val="false"/>
          <w:i w:val="false"/>
          <w:color w:val="000000"/>
          <w:sz w:val="28"/>
        </w:rPr>
        <w:t>
      18. Мангистауском районе сервитуты для прогона скота не установлены.</w:t>
      </w:r>
    </w:p>
    <w:p>
      <w:pPr>
        <w:spacing w:after="0"/>
        <w:ind w:left="0"/>
        <w:jc w:val="both"/>
      </w:pPr>
      <w:r>
        <w:rPr>
          <w:rFonts w:ascii="Times New Roman"/>
          <w:b w:val="false"/>
          <w:i w:val="false"/>
          <w:color w:val="000000"/>
          <w:sz w:val="28"/>
        </w:rPr>
        <w:t>
      19. Сведение о формировании поголовья сельскохозяйственных животных для выпаса на отгонных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Наименовани 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Земли</w:t>
            </w:r>
          </w:p>
          <w:p>
            <w:pPr>
              <w:spacing w:after="20"/>
              <w:ind w:left="20"/>
              <w:jc w:val="both"/>
            </w:pPr>
            <w:r>
              <w:rPr>
                <w:rFonts w:ascii="Times New Roman"/>
                <w:b w:val="false"/>
                <w:i w:val="false"/>
                <w:color w:val="000000"/>
                <w:sz w:val="20"/>
              </w:rPr>
              <w:t>
населенных пунктов,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 том числе для нужд населения (пастбище)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Численность поголовья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
пастбищ на одну голову скота по нормативу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нужных</w:t>
            </w:r>
          </w:p>
          <w:p>
            <w:pPr>
              <w:spacing w:after="20"/>
              <w:ind w:left="20"/>
              <w:jc w:val="both"/>
            </w:pPr>
            <w:r>
              <w:rPr>
                <w:rFonts w:ascii="Times New Roman"/>
                <w:b w:val="false"/>
                <w:i w:val="false"/>
                <w:color w:val="000000"/>
                <w:sz w:val="20"/>
              </w:rPr>
              <w:t>
пастбищ по нормативу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 ный площадь</w:t>
            </w:r>
          </w:p>
          <w:p>
            <w:pPr>
              <w:spacing w:after="20"/>
              <w:ind w:left="20"/>
              <w:jc w:val="both"/>
            </w:pPr>
            <w:r>
              <w:rPr>
                <w:rFonts w:ascii="Times New Roman"/>
                <w:b w:val="false"/>
                <w:i w:val="false"/>
                <w:color w:val="000000"/>
                <w:sz w:val="20"/>
              </w:rPr>
              <w:t>
пастбищ (га)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село Шетпе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27 088,74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65 323,26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скот- 17925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43 020,0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1251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18 014,4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1307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21 957,6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сельский округ Актобе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29 994,73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166802,4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- 1345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136 807,67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скот- 14866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35678,4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- 4625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Верблюд–2880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48384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село</w:t>
            </w:r>
          </w:p>
          <w:p>
            <w:pPr>
              <w:spacing w:after="20"/>
              <w:ind w:left="20"/>
              <w:jc w:val="both"/>
            </w:pPr>
            <w:r>
              <w:rPr>
                <w:rFonts w:ascii="Times New Roman"/>
                <w:b w:val="false"/>
                <w:i w:val="false"/>
                <w:color w:val="000000"/>
                <w:sz w:val="20"/>
              </w:rPr>
              <w:t>
Акшымырау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8425,0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191435,2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183 010,2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скот- 19429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46629,6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- 2842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40 924,8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-6087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102261,6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село Жармыш</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6266,0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114719,8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9 819,7</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108 453,8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скот- 8421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18 526,2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- 4007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54 094,5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-2043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32 279,4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село</w:t>
            </w:r>
          </w:p>
          <w:p>
            <w:pPr>
              <w:spacing w:after="20"/>
              <w:ind w:left="20"/>
              <w:jc w:val="both"/>
            </w:pPr>
            <w:r>
              <w:rPr>
                <w:rFonts w:ascii="Times New Roman"/>
                <w:b w:val="false"/>
                <w:i w:val="false"/>
                <w:color w:val="000000"/>
                <w:sz w:val="20"/>
              </w:rPr>
              <w:t>
Жынгылды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12598,12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116243,8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5 695,2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103 645,68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скот- 19360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- 2878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38 853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29 103,6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село Кызан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10080,18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162303,2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2 508,6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152 223,02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скот- 16107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35 435,4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- 6012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81 162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2734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43 197,2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сельский округ Онды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19845,0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136212,9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- 1139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12 870,7</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116 367,9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скот- 19152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42 134,4</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- 3258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43 983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2356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37 224,8</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сельский округ Отпан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6872,0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1 898,4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29 128,3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скот- 4412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9 706,4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- 1099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14 836,5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9 559</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сельский округ Сайотес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9706,0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101767,8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11 797,2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92 061,8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скот- 6137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4384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59 184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1094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17 285,2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сельский округ Тущикудык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11796.0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100090,5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- 1393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15 740,9</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88294.5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скот- 14648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32 225,6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- 6472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8 737,2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2746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43 386,8</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сельский округ Шайыр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7560,0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106941,6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10 689,8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99 381,6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скот- 19727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43 399,4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-2074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27 999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Верблюд- 1573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24 853,4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сельский округ Шебир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5194,0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158753,3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 - 792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8 949,6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153 559,3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скот- 17359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38 189,8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- 4993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67 405,5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2798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44 208,4</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Примечание: расшифровка аббревиатуры: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0С – показатель Цельсия;</w:t>
      </w:r>
    </w:p>
    <w:p>
      <w:pPr>
        <w:spacing w:after="0"/>
        <w:ind w:left="0"/>
        <w:jc w:val="both"/>
      </w:pPr>
      <w:r>
        <w:rPr>
          <w:rFonts w:ascii="Times New Roman"/>
          <w:b w:val="false"/>
          <w:i w:val="false"/>
          <w:color w:val="000000"/>
          <w:sz w:val="28"/>
        </w:rPr>
        <w:t>
      мм – миллиметр;</w:t>
      </w:r>
    </w:p>
    <w:p>
      <w:pPr>
        <w:spacing w:after="0"/>
        <w:ind w:left="0"/>
        <w:jc w:val="both"/>
      </w:pPr>
      <w:r>
        <w:rPr>
          <w:rFonts w:ascii="Times New Roman"/>
          <w:b w:val="false"/>
          <w:i w:val="false"/>
          <w:color w:val="000000"/>
          <w:sz w:val="28"/>
        </w:rPr>
        <w:t>
      ИП – индивидуальный предпрениматель;</w:t>
      </w:r>
    </w:p>
    <w:p>
      <w:pPr>
        <w:spacing w:after="0"/>
        <w:ind w:left="0"/>
        <w:jc w:val="both"/>
      </w:pPr>
      <w:r>
        <w:rPr>
          <w:rFonts w:ascii="Times New Roman"/>
          <w:b w:val="false"/>
          <w:i w:val="false"/>
          <w:color w:val="000000"/>
          <w:sz w:val="28"/>
        </w:rPr>
        <w:t>
      КХ – крестянское хозяйство.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 по Мангистаускому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району на 2025-2029 годы</w:t>
            </w:r>
          </w:p>
        </w:tc>
      </w:tr>
    </w:tbl>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w:t>
      </w:r>
    </w:p>
    <w:p>
      <w:pPr>
        <w:spacing w:after="0"/>
        <w:ind w:left="0"/>
        <w:jc w:val="left"/>
      </w:pPr>
      <w:r>
        <w:br/>
      </w: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112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 по Мангистаускому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району на 2025-2029 годы</w:t>
            </w:r>
          </w:p>
        </w:tc>
      </w:tr>
    </w:tbl>
    <w:p>
      <w:pPr>
        <w:spacing w:after="0"/>
        <w:ind w:left="0"/>
        <w:jc w:val="left"/>
      </w:pPr>
      <w:r>
        <w:rPr>
          <w:rFonts w:ascii="Times New Roman"/>
          <w:b/>
          <w:i w:val="false"/>
          <w:color w:val="000000"/>
        </w:rPr>
        <w:t xml:space="preserve"> Схема (карта) с обозначением пастбищ, предназначенных для нужд населения по выпасу сельскохозяйственных животных личного подворья</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79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 по Мангистаускому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району на 2025-2029 годы</w:t>
            </w:r>
          </w:p>
        </w:tc>
      </w:tr>
    </w:tbl>
    <w:p>
      <w:pPr>
        <w:spacing w:after="0"/>
        <w:ind w:left="0"/>
        <w:jc w:val="left"/>
      </w:pPr>
      <w:r>
        <w:rPr>
          <w:rFonts w:ascii="Times New Roman"/>
          <w:b/>
          <w:i w:val="false"/>
          <w:color w:val="000000"/>
        </w:rPr>
        <w:t xml:space="preserve"> Схема (карта) с обозначением рекомендуемых схем пастбищеоборотов</w:t>
      </w:r>
    </w:p>
    <w:p>
      <w:pPr>
        <w:spacing w:after="0"/>
        <w:ind w:left="0"/>
        <w:jc w:val="left"/>
      </w:pP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689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 по Мангистаускому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району на 2025-2029 годы</w:t>
            </w:r>
          </w:p>
        </w:tc>
      </w:tr>
    </w:tbl>
    <w:p>
      <w:pPr>
        <w:spacing w:after="0"/>
        <w:ind w:left="0"/>
        <w:jc w:val="left"/>
      </w:pPr>
      <w:r>
        <w:rPr>
          <w:rFonts w:ascii="Times New Roman"/>
          <w:b/>
          <w:i w:val="false"/>
          <w:color w:val="000000"/>
        </w:rPr>
        <w:t xml:space="preserve">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w:t>
      </w:r>
    </w:p>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07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 по Мангистаускому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району на 2025-2029 годы</w:t>
            </w:r>
          </w:p>
        </w:tc>
      </w:tr>
    </w:tbl>
    <w:p>
      <w:pPr>
        <w:spacing w:after="0"/>
        <w:ind w:left="0"/>
        <w:jc w:val="left"/>
      </w:pPr>
      <w:r>
        <w:rPr>
          <w:rFonts w:ascii="Times New Roman"/>
          <w:b/>
          <w:i w:val="false"/>
          <w:color w:val="000000"/>
        </w:rPr>
        <w:t xml:space="preserve"> Схема (карта) с обозначением пастбищ, которые могут быть предоставлены в землепользование пастбищепользователям</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92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 по Мангистаускому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району на 2025-2029 годы</w:t>
            </w:r>
          </w:p>
        </w:tc>
      </w:tr>
    </w:tbl>
    <w:p>
      <w:pPr>
        <w:spacing w:after="0"/>
        <w:ind w:left="0"/>
        <w:jc w:val="left"/>
      </w:pPr>
      <w:r>
        <w:rPr>
          <w:rFonts w:ascii="Times New Roman"/>
          <w:b/>
          <w:i w:val="false"/>
          <w:color w:val="000000"/>
        </w:rPr>
        <w:t xml:space="preserve">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92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 по Мангистаускому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району на 2025-2029 годы</w:t>
            </w:r>
          </w:p>
        </w:tc>
      </w:tr>
    </w:tbl>
    <w:p>
      <w:pPr>
        <w:spacing w:after="0"/>
        <w:ind w:left="0"/>
        <w:jc w:val="left"/>
      </w:pPr>
      <w:r>
        <w:rPr>
          <w:rFonts w:ascii="Times New Roman"/>
          <w:b/>
          <w:i w:val="false"/>
          <w:color w:val="000000"/>
        </w:rPr>
        <w:t xml:space="preserve"> Схема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43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их использованию по Мангистаускому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району на 2025-2029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79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их использованию по Мангистаускому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району на 2025-2029 годы</w:t>
            </w:r>
          </w:p>
        </w:tc>
      </w:tr>
    </w:tbl>
    <w:p>
      <w:pPr>
        <w:spacing w:after="0"/>
        <w:ind w:left="0"/>
        <w:jc w:val="left"/>
      </w:pPr>
      <w:r>
        <w:rPr>
          <w:rFonts w:ascii="Times New Roman"/>
          <w:b/>
          <w:i w:val="false"/>
          <w:color w:val="000000"/>
        </w:rPr>
        <w:t xml:space="preserve"> Проектное распределение (перераспределение) пастбищ между сельскими населенными пунктами, входящими в сельский округ</w:t>
      </w:r>
    </w:p>
    <w:p>
      <w:pPr>
        <w:spacing w:after="0"/>
        <w:ind w:left="0"/>
        <w:jc w:val="left"/>
      </w:pP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99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