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c813" w14:textId="3d5c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села Шетпе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Шетпе Мангистауского района Мангистауской области от 6 ноября 2025 года № 265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ономастической комиссии при акимате Мангистауской области от 15 сентября 2025 года и с учетом мнения населения соответствующей территории, ПРИНЯТО РЕШЕНИЕ: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Названии улицы села Шетпе наименовать следующим: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присвоить название улица "Шерқала";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присвоить название улица "Тұзбайыр";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присвоить название улица "Керуен";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присвоить название улица "Отпантау";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присвоить название улица "Абай Құнанбайұлы";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на себя.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А.Шамгулов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