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ed70" w14:textId="844e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Жетыбай Каракиянского района Мангистауской области от 3 февраля 2025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Жетыбай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землепользователей земельных участков общей площадью 0,4872 гектар на территории в селе Жетыбай для размещения и эксплуатации газопровода низкого давления,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Жетыбай"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Жетыбай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Жетыбай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13-197-006-867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