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0d8fb" w14:textId="f60d8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Жетыбай Каракиянского района Мангистауской области от 3 февраля 2025 года № 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аким села Жетыбай 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акционерному обществу "QAZAQGAZ AIMAQ" публичный сервитут сроком на 10 (десять) лет, без изъятия участков у землепользователей земельных участков общей площадью 0,3616 гектар на территории в селе Жетыбай для размещения и эксплуатации газопровода низкого давления,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"Аппарат акима села Жетыбай" в установленном законодательством порядке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решения на официальное опубликование в Эталонном контрольном банке нормативных правовых актов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Каракиянского района после его официального опубликования.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села Жетыбай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Кошкинов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села Жетыбай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3 " февраля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 устанавливаемых публичный сервитут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категории земель и землепользователей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земель, 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"QAZAQGAZ AIMAQ"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13-197-004-457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13-197-004-466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13-197-004-832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13-197-004-724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13-197-004-722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13-197-004-1826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13-197-004-777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13-197-004-694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13-197-004-567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13-197-004-555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13-197-004-510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13-197-004-588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13-197-004-638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13-197-004-714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13-197-004-501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13-197-004-1057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13-197-004-615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13-197-004-602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13-197-004-647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13-197-004-913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13-197-004-1607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13-197-004-1168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13-197-004-759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13-197-004-523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13-197-004-1722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13-197-004-1685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13-197-004-983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13-197-004-386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13-197-004-956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13-197-004-945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13-197-004-840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13-197-004-838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13-197-004-677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13-197-004-1750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13-197-004-476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13-197-004-719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13-197-004-751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13-197-004-1771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13-197-004-395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13-197-004-1801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13-197-004-1730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13-197-004-1764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13-197-004-1100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13-197-004-591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13-197-004-1835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13-197-004-478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13-197-004-391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13-197-004-465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13-197-004-757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13-197-004-578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13-197-004-833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13-197-004-487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13-197-004-794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13-197-004-708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13-197-004-654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13-197-004-433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13-197-004-432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13-197-004-529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13-197-004-1855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