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bc2ee" w14:textId="debc2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Мунайшы Каракиянского района Мангистауской области от 7 марта 2025 года № 21</w:t>
      </w:r>
    </w:p>
    <w:p>
      <w:pPr>
        <w:spacing w:after="0"/>
        <w:ind w:left="0"/>
        <w:jc w:val="left"/>
      </w:pPr>
      <w:bookmarkStart w:name="z0" w:id="0"/>
      <w:r>
        <w:rPr>
          <w:rFonts w:ascii="Times New Roman"/>
          <w:b/>
          <w:i w:val="false"/>
          <w:color w:val="000000"/>
        </w:rPr>
        <w:t xml:space="preserve"> Об установлении публичного сервитута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аким села Мунайшы РЕШИЛ: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акционерному обществу "QAZAQGAZ AIMAQ" публичный сервитут сроком на 10 (десять) лет, без изъятия участков у земепользователей земельных участков общей площадью 0,2843 гектар на территории земли в микрорайон Жанакурылыс селе Мунайшы, для размещения и эксплуатации Газопровод низкого давления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"Аппарат акима села Мунайшы" в установленном законодательством порядке обеспечить: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решения на официальное опубликование в Эталонном контрольном банке нормативных правовых актов Республики Казахстан;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Каракиянского района после его официального опубликования.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Бекмурзаев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села Мунайши 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"07" марта 2025 года  № 21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земельных участков устанавливаемых публичный сервитут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категории земель и землепользователей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земель, га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"QAZAQGAZ AIMAQ"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0,2843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0,1359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13197008980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13197008108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13197008164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13197008169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13197008176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13197008173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13197008338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13197008341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13197008898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13197008913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13197008891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13197008106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13197008601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13197008861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13197008892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13197008111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131970081007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131970081010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13197008148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13197008147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13197008942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13197008308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13197008126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13197008719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13197008115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13197008144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13197008029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13197008377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13197008239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13197008127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13197008012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13197008230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131970081074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13197008038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13197008641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13197008490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13197008258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13197008250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13197008054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13197008039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13197008075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13197008259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13197008713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13197008154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13197008648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13197008008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13197008979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13197008803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13197008312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13197008280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